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ook w:val="01E0" w:firstRow="1" w:lastRow="1" w:firstColumn="1" w:lastColumn="1" w:noHBand="0" w:noVBand="0"/>
      </w:tblPr>
      <w:tblGrid>
        <w:gridCol w:w="3318"/>
        <w:gridCol w:w="5538"/>
      </w:tblGrid>
      <w:tr w:rsidR="00C27DBB" w:rsidRPr="00020AF8">
        <w:tc>
          <w:tcPr>
            <w:tcW w:w="3318" w:type="dxa"/>
          </w:tcPr>
          <w:p w:rsidR="00C27DBB" w:rsidRPr="00020AF8" w:rsidRDefault="00732FB5" w:rsidP="008136D4">
            <w:pPr>
              <w:spacing w:before="120"/>
              <w:jc w:val="center"/>
              <w:rPr>
                <w:rFonts w:ascii="Arial" w:hAnsi="Arial" w:cs="Arial"/>
                <w:b/>
                <w:sz w:val="20"/>
                <w:szCs w:val="20"/>
              </w:rPr>
            </w:pPr>
            <w:bookmarkStart w:id="0" w:name="_GoBack"/>
            <w:bookmarkEnd w:id="0"/>
            <w:r w:rsidRPr="00020AF8">
              <w:rPr>
                <w:rFonts w:ascii="Arial" w:hAnsi="Arial" w:cs="Arial"/>
                <w:b/>
                <w:sz w:val="20"/>
                <w:szCs w:val="20"/>
                <w:lang w:val="en-US"/>
              </w:rPr>
              <w:t>CHÍNH PHỦ</w:t>
            </w:r>
            <w:r w:rsidR="00C27DBB" w:rsidRPr="00020AF8">
              <w:rPr>
                <w:rFonts w:ascii="Arial" w:hAnsi="Arial" w:cs="Arial"/>
                <w:b/>
                <w:sz w:val="20"/>
                <w:szCs w:val="20"/>
              </w:rPr>
              <w:br/>
              <w:t>--------</w:t>
            </w:r>
          </w:p>
        </w:tc>
        <w:tc>
          <w:tcPr>
            <w:tcW w:w="5538" w:type="dxa"/>
          </w:tcPr>
          <w:p w:rsidR="00C27DBB" w:rsidRPr="00020AF8" w:rsidRDefault="00C27DBB" w:rsidP="008136D4">
            <w:pPr>
              <w:spacing w:before="120"/>
              <w:jc w:val="center"/>
              <w:rPr>
                <w:rFonts w:ascii="Arial" w:hAnsi="Arial" w:cs="Arial"/>
                <w:b/>
                <w:sz w:val="20"/>
                <w:szCs w:val="20"/>
              </w:rPr>
            </w:pPr>
            <w:r w:rsidRPr="00020AF8">
              <w:rPr>
                <w:rFonts w:ascii="Arial" w:hAnsi="Arial" w:cs="Arial"/>
                <w:b/>
                <w:sz w:val="20"/>
                <w:szCs w:val="20"/>
              </w:rPr>
              <w:t>CỘNG HÒA XÃ HỘI CHỦ NGHĨA VIỆT NAM</w:t>
            </w:r>
            <w:r w:rsidRPr="00020AF8">
              <w:rPr>
                <w:rFonts w:ascii="Arial" w:hAnsi="Arial" w:cs="Arial"/>
                <w:b/>
                <w:sz w:val="20"/>
                <w:szCs w:val="20"/>
              </w:rPr>
              <w:br/>
              <w:t>Độc lập - Tự do - Hạnh phúc</w:t>
            </w:r>
            <w:r w:rsidRPr="00020AF8">
              <w:rPr>
                <w:rFonts w:ascii="Arial" w:hAnsi="Arial" w:cs="Arial"/>
                <w:b/>
                <w:sz w:val="20"/>
                <w:szCs w:val="20"/>
              </w:rPr>
              <w:br/>
              <w:t>----------------</w:t>
            </w:r>
          </w:p>
        </w:tc>
      </w:tr>
      <w:tr w:rsidR="00C27DBB" w:rsidRPr="00020AF8">
        <w:tc>
          <w:tcPr>
            <w:tcW w:w="3318" w:type="dxa"/>
          </w:tcPr>
          <w:p w:rsidR="00C27DBB" w:rsidRPr="00020AF8" w:rsidRDefault="00C27DBB" w:rsidP="008136D4">
            <w:pPr>
              <w:spacing w:before="120"/>
              <w:jc w:val="center"/>
              <w:rPr>
                <w:rFonts w:ascii="Arial" w:hAnsi="Arial" w:cs="Arial"/>
                <w:sz w:val="20"/>
                <w:szCs w:val="20"/>
                <w:lang w:val="en-US"/>
              </w:rPr>
            </w:pPr>
            <w:r w:rsidRPr="00020AF8">
              <w:rPr>
                <w:rFonts w:ascii="Arial" w:hAnsi="Arial" w:cs="Arial"/>
                <w:sz w:val="20"/>
                <w:szCs w:val="20"/>
              </w:rPr>
              <w:t xml:space="preserve">Số: </w:t>
            </w:r>
            <w:r w:rsidR="00732FB5" w:rsidRPr="00020AF8">
              <w:rPr>
                <w:rFonts w:ascii="Arial" w:hAnsi="Arial" w:cs="Arial"/>
                <w:sz w:val="20"/>
                <w:szCs w:val="20"/>
                <w:lang w:val="en-US"/>
              </w:rPr>
              <w:t>85</w:t>
            </w:r>
            <w:r w:rsidR="00020AF8" w:rsidRPr="00020AF8">
              <w:rPr>
                <w:rFonts w:ascii="Arial" w:hAnsi="Arial" w:cs="Arial"/>
                <w:sz w:val="20"/>
                <w:szCs w:val="20"/>
                <w:lang w:val="en-US"/>
              </w:rPr>
              <w:t>/</w:t>
            </w:r>
            <w:r w:rsidR="00732FB5" w:rsidRPr="00020AF8">
              <w:rPr>
                <w:rFonts w:ascii="Arial" w:hAnsi="Arial" w:cs="Arial"/>
                <w:sz w:val="20"/>
                <w:szCs w:val="20"/>
                <w:lang w:val="en-US"/>
              </w:rPr>
              <w:t>2014</w:t>
            </w:r>
            <w:r w:rsidR="00020AF8" w:rsidRPr="00020AF8">
              <w:rPr>
                <w:rFonts w:ascii="Arial" w:hAnsi="Arial" w:cs="Arial"/>
                <w:sz w:val="20"/>
                <w:szCs w:val="20"/>
                <w:lang w:val="en-US"/>
              </w:rPr>
              <w:t>/</w:t>
            </w:r>
            <w:r w:rsidR="00732FB5" w:rsidRPr="00020AF8">
              <w:rPr>
                <w:rFonts w:ascii="Arial" w:hAnsi="Arial" w:cs="Arial"/>
                <w:sz w:val="20"/>
                <w:szCs w:val="20"/>
                <w:lang w:val="en-US"/>
              </w:rPr>
              <w:t>NĐ-CP</w:t>
            </w:r>
          </w:p>
        </w:tc>
        <w:tc>
          <w:tcPr>
            <w:tcW w:w="5538" w:type="dxa"/>
          </w:tcPr>
          <w:p w:rsidR="00C27DBB" w:rsidRPr="00020AF8" w:rsidRDefault="00FF0B67" w:rsidP="008136D4">
            <w:pPr>
              <w:spacing w:before="120"/>
              <w:jc w:val="right"/>
              <w:rPr>
                <w:rFonts w:ascii="Arial" w:hAnsi="Arial" w:cs="Arial"/>
                <w:i/>
                <w:sz w:val="20"/>
                <w:szCs w:val="20"/>
                <w:lang w:val="en-US"/>
              </w:rPr>
            </w:pPr>
            <w:r w:rsidRPr="00020AF8">
              <w:rPr>
                <w:rFonts w:ascii="Arial" w:hAnsi="Arial" w:cs="Arial"/>
                <w:i/>
                <w:sz w:val="20"/>
                <w:szCs w:val="20"/>
                <w:lang w:val="en-US"/>
              </w:rPr>
              <w:t>Hà Nội</w:t>
            </w:r>
            <w:r w:rsidR="00C27DBB" w:rsidRPr="00020AF8">
              <w:rPr>
                <w:rFonts w:ascii="Arial" w:hAnsi="Arial" w:cs="Arial"/>
                <w:i/>
                <w:sz w:val="20"/>
                <w:szCs w:val="20"/>
              </w:rPr>
              <w:t xml:space="preserve">, ngày </w:t>
            </w:r>
            <w:r w:rsidR="002A2E6D" w:rsidRPr="00020AF8">
              <w:rPr>
                <w:rFonts w:ascii="Arial" w:hAnsi="Arial" w:cs="Arial"/>
                <w:i/>
                <w:sz w:val="20"/>
                <w:szCs w:val="20"/>
                <w:lang w:val="en-US"/>
              </w:rPr>
              <w:t>10</w:t>
            </w:r>
            <w:r w:rsidR="00C27DBB" w:rsidRPr="00020AF8">
              <w:rPr>
                <w:rFonts w:ascii="Arial" w:hAnsi="Arial" w:cs="Arial"/>
                <w:i/>
                <w:sz w:val="20"/>
                <w:szCs w:val="20"/>
              </w:rPr>
              <w:t xml:space="preserve"> tháng 0</w:t>
            </w:r>
            <w:r w:rsidRPr="00020AF8">
              <w:rPr>
                <w:rFonts w:ascii="Arial" w:hAnsi="Arial" w:cs="Arial"/>
                <w:i/>
                <w:sz w:val="20"/>
                <w:szCs w:val="20"/>
                <w:lang w:val="en-US"/>
              </w:rPr>
              <w:t>9</w:t>
            </w:r>
            <w:r w:rsidR="00C27DBB" w:rsidRPr="00020AF8">
              <w:rPr>
                <w:rFonts w:ascii="Arial" w:hAnsi="Arial" w:cs="Arial"/>
                <w:i/>
                <w:sz w:val="20"/>
                <w:szCs w:val="20"/>
              </w:rPr>
              <w:t xml:space="preserve"> năm 201</w:t>
            </w:r>
            <w:r w:rsidR="00BC5B7F" w:rsidRPr="00020AF8">
              <w:rPr>
                <w:rFonts w:ascii="Arial" w:hAnsi="Arial" w:cs="Arial"/>
                <w:i/>
                <w:sz w:val="20"/>
                <w:szCs w:val="20"/>
                <w:lang w:val="en-US"/>
              </w:rPr>
              <w:t>4</w:t>
            </w:r>
          </w:p>
        </w:tc>
      </w:tr>
    </w:tbl>
    <w:p w:rsidR="00BF2F9D" w:rsidRPr="00020AF8" w:rsidRDefault="00BF2F9D" w:rsidP="008136D4">
      <w:pPr>
        <w:spacing w:before="120"/>
        <w:rPr>
          <w:rFonts w:ascii="Arial" w:hAnsi="Arial" w:cs="Arial"/>
          <w:sz w:val="20"/>
          <w:lang w:val="en-US"/>
        </w:rPr>
      </w:pPr>
    </w:p>
    <w:p w:rsidR="00E975C0" w:rsidRPr="00020AF8" w:rsidRDefault="00EC2048" w:rsidP="008136D4">
      <w:pPr>
        <w:spacing w:before="120"/>
        <w:jc w:val="center"/>
        <w:rPr>
          <w:rFonts w:ascii="Arial" w:hAnsi="Arial" w:cs="Arial"/>
          <w:b/>
        </w:rPr>
      </w:pPr>
      <w:bookmarkStart w:id="1" w:name="loai_1"/>
      <w:r w:rsidRPr="00020AF8">
        <w:rPr>
          <w:rFonts w:ascii="Arial" w:hAnsi="Arial" w:cs="Arial"/>
          <w:b/>
        </w:rPr>
        <w:t>NGHỊ ĐỊNH</w:t>
      </w:r>
    </w:p>
    <w:p w:rsidR="00E975C0" w:rsidRPr="00020AF8" w:rsidRDefault="006E333A" w:rsidP="008136D4">
      <w:pPr>
        <w:spacing w:before="120"/>
        <w:jc w:val="center"/>
        <w:rPr>
          <w:rFonts w:ascii="Arial" w:hAnsi="Arial" w:cs="Arial"/>
          <w:sz w:val="20"/>
        </w:rPr>
      </w:pPr>
      <w:bookmarkStart w:id="2" w:name="loai_1_name"/>
      <w:bookmarkEnd w:id="1"/>
      <w:r w:rsidRPr="00020AF8">
        <w:rPr>
          <w:rFonts w:ascii="Arial" w:hAnsi="Arial" w:cs="Arial"/>
          <w:sz w:val="20"/>
        </w:rPr>
        <w:t>QUY ĐỊNH MẪU HUÂN CHƯƠNG, HUY CHƯƠNG, HUY HIỆU, KỶ NIỆM CHƯƠNG; MẪU BẰNG, KHUNG, HỘP, CỜ CỦA CÁC HÌNH THỨC KHEN THƯỞNG VÀ DANH HIỆU THI ĐUA; QUẢN LÝ, CẤP PHÁT, CẤP ĐỔI, CẤP LẠI, THU HỒI HIỆN VẬT KHEN THƯỞNG</w:t>
      </w:r>
    </w:p>
    <w:bookmarkEnd w:id="2"/>
    <w:p w:rsidR="00E975C0" w:rsidRPr="00020AF8" w:rsidRDefault="00E975C0" w:rsidP="008136D4">
      <w:pPr>
        <w:spacing w:before="120"/>
        <w:rPr>
          <w:rFonts w:ascii="Arial" w:hAnsi="Arial" w:cs="Arial"/>
          <w:i/>
          <w:sz w:val="20"/>
        </w:rPr>
      </w:pPr>
      <w:r w:rsidRPr="00020AF8">
        <w:rPr>
          <w:rFonts w:ascii="Arial" w:hAnsi="Arial" w:cs="Arial"/>
          <w:i/>
          <w:sz w:val="20"/>
        </w:rPr>
        <w:t xml:space="preserve">Căn cứ </w:t>
      </w:r>
      <w:r w:rsidR="00020AF8" w:rsidRPr="00020AF8">
        <w:rPr>
          <w:rFonts w:ascii="Arial" w:hAnsi="Arial" w:cs="Arial"/>
          <w:i/>
          <w:sz w:val="20"/>
        </w:rPr>
        <w:t>Luật</w:t>
      </w:r>
      <w:r w:rsidRPr="00020AF8">
        <w:rPr>
          <w:rFonts w:ascii="Arial" w:hAnsi="Arial" w:cs="Arial"/>
          <w:i/>
          <w:sz w:val="20"/>
        </w:rPr>
        <w:t xml:space="preserve"> Tổ chức Chính phủ ngày 25 tháng 12 năm 2001;</w:t>
      </w:r>
    </w:p>
    <w:p w:rsidR="00E975C0" w:rsidRPr="00020AF8" w:rsidRDefault="00E975C0" w:rsidP="008136D4">
      <w:pPr>
        <w:spacing w:before="120"/>
        <w:rPr>
          <w:rFonts w:ascii="Arial" w:hAnsi="Arial" w:cs="Arial"/>
          <w:i/>
          <w:sz w:val="20"/>
        </w:rPr>
      </w:pPr>
      <w:r w:rsidRPr="00020AF8">
        <w:rPr>
          <w:rFonts w:ascii="Arial" w:hAnsi="Arial" w:cs="Arial"/>
          <w:i/>
          <w:sz w:val="20"/>
        </w:rPr>
        <w:t xml:space="preserve">Căn cứ </w:t>
      </w:r>
      <w:r w:rsidR="00020AF8" w:rsidRPr="00020AF8">
        <w:rPr>
          <w:rFonts w:ascii="Arial" w:hAnsi="Arial" w:cs="Arial"/>
          <w:i/>
          <w:sz w:val="20"/>
        </w:rPr>
        <w:t>Luật</w:t>
      </w:r>
      <w:r w:rsidRPr="00020AF8">
        <w:rPr>
          <w:rFonts w:ascii="Arial" w:hAnsi="Arial" w:cs="Arial"/>
          <w:i/>
          <w:sz w:val="20"/>
        </w:rPr>
        <w:t xml:space="preserve"> Thi đua, khen thưởng ngày 26 tháng </w:t>
      </w:r>
      <w:r w:rsidR="00B71367" w:rsidRPr="00020AF8">
        <w:rPr>
          <w:rFonts w:ascii="Arial" w:hAnsi="Arial" w:cs="Arial"/>
          <w:i/>
          <w:sz w:val="20"/>
        </w:rPr>
        <w:t>11</w:t>
      </w:r>
      <w:r w:rsidRPr="00020AF8">
        <w:rPr>
          <w:rFonts w:ascii="Arial" w:hAnsi="Arial" w:cs="Arial"/>
          <w:i/>
          <w:sz w:val="20"/>
        </w:rPr>
        <w:t xml:space="preserve"> năm 2003, </w:t>
      </w:r>
      <w:r w:rsidR="00020AF8" w:rsidRPr="00020AF8">
        <w:rPr>
          <w:rFonts w:ascii="Arial" w:hAnsi="Arial" w:cs="Arial"/>
          <w:i/>
          <w:sz w:val="20"/>
        </w:rPr>
        <w:t>Luật</w:t>
      </w:r>
      <w:r w:rsidRPr="00020AF8">
        <w:rPr>
          <w:rFonts w:ascii="Arial" w:hAnsi="Arial" w:cs="Arial"/>
          <w:i/>
          <w:sz w:val="20"/>
        </w:rPr>
        <w:t xml:space="preserve"> sửa đ</w:t>
      </w:r>
      <w:r w:rsidR="00B71367" w:rsidRPr="00020AF8">
        <w:rPr>
          <w:rFonts w:ascii="Arial" w:hAnsi="Arial" w:cs="Arial"/>
          <w:i/>
          <w:sz w:val="20"/>
        </w:rPr>
        <w:t>ổ</w:t>
      </w:r>
      <w:r w:rsidRPr="00020AF8">
        <w:rPr>
          <w:rFonts w:ascii="Arial" w:hAnsi="Arial" w:cs="Arial"/>
          <w:i/>
          <w:sz w:val="20"/>
        </w:rPr>
        <w:t>i, b</w:t>
      </w:r>
      <w:r w:rsidR="00B71367" w:rsidRPr="00020AF8">
        <w:rPr>
          <w:rFonts w:ascii="Arial" w:hAnsi="Arial" w:cs="Arial"/>
          <w:i/>
          <w:sz w:val="20"/>
        </w:rPr>
        <w:t>ổ</w:t>
      </w:r>
      <w:r w:rsidRPr="00020AF8">
        <w:rPr>
          <w:rFonts w:ascii="Arial" w:hAnsi="Arial" w:cs="Arial"/>
          <w:i/>
          <w:sz w:val="20"/>
        </w:rPr>
        <w:t xml:space="preserve"> sung một s</w:t>
      </w:r>
      <w:r w:rsidR="00B71367" w:rsidRPr="00020AF8">
        <w:rPr>
          <w:rFonts w:ascii="Arial" w:hAnsi="Arial" w:cs="Arial"/>
          <w:i/>
          <w:sz w:val="20"/>
        </w:rPr>
        <w:t>ố</w:t>
      </w:r>
      <w:r w:rsidRPr="00020AF8">
        <w:rPr>
          <w:rFonts w:ascii="Arial" w:hAnsi="Arial" w:cs="Arial"/>
          <w:i/>
          <w:sz w:val="20"/>
        </w:rPr>
        <w:t xml:space="preserve"> </w:t>
      </w:r>
      <w:r w:rsidR="00020AF8" w:rsidRPr="00020AF8">
        <w:rPr>
          <w:rFonts w:ascii="Arial" w:hAnsi="Arial" w:cs="Arial"/>
          <w:i/>
          <w:sz w:val="20"/>
        </w:rPr>
        <w:t>điều</w:t>
      </w:r>
      <w:r w:rsidRPr="00020AF8">
        <w:rPr>
          <w:rFonts w:ascii="Arial" w:hAnsi="Arial" w:cs="Arial"/>
          <w:i/>
          <w:sz w:val="20"/>
        </w:rPr>
        <w:t xml:space="preserve"> của </w:t>
      </w:r>
      <w:r w:rsidR="00020AF8" w:rsidRPr="00020AF8">
        <w:rPr>
          <w:rFonts w:ascii="Arial" w:hAnsi="Arial" w:cs="Arial"/>
          <w:i/>
          <w:sz w:val="20"/>
        </w:rPr>
        <w:t>Luật</w:t>
      </w:r>
      <w:r w:rsidRPr="00020AF8">
        <w:rPr>
          <w:rFonts w:ascii="Arial" w:hAnsi="Arial" w:cs="Arial"/>
          <w:i/>
          <w:sz w:val="20"/>
        </w:rPr>
        <w:t xml:space="preserve"> Thi đua, khen thưởng ngày 14 tháng 6 năm 2005 và </w:t>
      </w:r>
      <w:r w:rsidR="00020AF8" w:rsidRPr="00020AF8">
        <w:rPr>
          <w:rFonts w:ascii="Arial" w:hAnsi="Arial" w:cs="Arial"/>
          <w:i/>
          <w:sz w:val="20"/>
        </w:rPr>
        <w:t>Luật</w:t>
      </w:r>
      <w:r w:rsidRPr="00020AF8">
        <w:rPr>
          <w:rFonts w:ascii="Arial" w:hAnsi="Arial" w:cs="Arial"/>
          <w:i/>
          <w:sz w:val="20"/>
        </w:rPr>
        <w:t xml:space="preserve"> sửa đ</w:t>
      </w:r>
      <w:r w:rsidR="00B71367" w:rsidRPr="00020AF8">
        <w:rPr>
          <w:rFonts w:ascii="Arial" w:hAnsi="Arial" w:cs="Arial"/>
          <w:i/>
          <w:sz w:val="20"/>
        </w:rPr>
        <w:t>ổ</w:t>
      </w:r>
      <w:r w:rsidRPr="00020AF8">
        <w:rPr>
          <w:rFonts w:ascii="Arial" w:hAnsi="Arial" w:cs="Arial"/>
          <w:i/>
          <w:sz w:val="20"/>
        </w:rPr>
        <w:t>i, b</w:t>
      </w:r>
      <w:r w:rsidR="00B71367" w:rsidRPr="00020AF8">
        <w:rPr>
          <w:rFonts w:ascii="Arial" w:hAnsi="Arial" w:cs="Arial"/>
          <w:i/>
          <w:sz w:val="20"/>
        </w:rPr>
        <w:t>ổ</w:t>
      </w:r>
      <w:r w:rsidRPr="00020AF8">
        <w:rPr>
          <w:rFonts w:ascii="Arial" w:hAnsi="Arial" w:cs="Arial"/>
          <w:i/>
          <w:sz w:val="20"/>
        </w:rPr>
        <w:t xml:space="preserve"> sung một s</w:t>
      </w:r>
      <w:r w:rsidR="00B71367" w:rsidRPr="00020AF8">
        <w:rPr>
          <w:rFonts w:ascii="Arial" w:hAnsi="Arial" w:cs="Arial"/>
          <w:i/>
          <w:sz w:val="20"/>
        </w:rPr>
        <w:t>ố</w:t>
      </w:r>
      <w:r w:rsidRPr="00020AF8">
        <w:rPr>
          <w:rFonts w:ascii="Arial" w:hAnsi="Arial" w:cs="Arial"/>
          <w:i/>
          <w:sz w:val="20"/>
        </w:rPr>
        <w:t xml:space="preserve"> </w:t>
      </w:r>
      <w:r w:rsidR="00020AF8" w:rsidRPr="00020AF8">
        <w:rPr>
          <w:rFonts w:ascii="Arial" w:hAnsi="Arial" w:cs="Arial"/>
          <w:i/>
          <w:sz w:val="20"/>
        </w:rPr>
        <w:t>điều</w:t>
      </w:r>
      <w:r w:rsidRPr="00020AF8">
        <w:rPr>
          <w:rFonts w:ascii="Arial" w:hAnsi="Arial" w:cs="Arial"/>
          <w:i/>
          <w:sz w:val="20"/>
        </w:rPr>
        <w:t xml:space="preserve"> của </w:t>
      </w:r>
      <w:r w:rsidR="00020AF8" w:rsidRPr="00020AF8">
        <w:rPr>
          <w:rFonts w:ascii="Arial" w:hAnsi="Arial" w:cs="Arial"/>
          <w:i/>
          <w:sz w:val="20"/>
        </w:rPr>
        <w:t>Luật</w:t>
      </w:r>
      <w:r w:rsidRPr="00020AF8">
        <w:rPr>
          <w:rFonts w:ascii="Arial" w:hAnsi="Arial" w:cs="Arial"/>
          <w:i/>
          <w:sz w:val="20"/>
        </w:rPr>
        <w:t xml:space="preserve"> Thi đua, khen thưởng ngày 16 tháng 11 năm 2013;</w:t>
      </w:r>
    </w:p>
    <w:p w:rsidR="00E975C0" w:rsidRPr="00020AF8" w:rsidRDefault="00E975C0" w:rsidP="008136D4">
      <w:pPr>
        <w:spacing w:before="120"/>
        <w:rPr>
          <w:rFonts w:ascii="Arial" w:hAnsi="Arial" w:cs="Arial"/>
          <w:i/>
          <w:sz w:val="20"/>
        </w:rPr>
      </w:pPr>
      <w:r w:rsidRPr="00020AF8">
        <w:rPr>
          <w:rFonts w:ascii="Arial" w:hAnsi="Arial" w:cs="Arial"/>
          <w:i/>
          <w:sz w:val="20"/>
        </w:rPr>
        <w:t>Theo đ</w:t>
      </w:r>
      <w:r w:rsidR="00B71367" w:rsidRPr="00020AF8">
        <w:rPr>
          <w:rFonts w:ascii="Arial" w:hAnsi="Arial" w:cs="Arial"/>
          <w:i/>
          <w:sz w:val="20"/>
        </w:rPr>
        <w:t>ề</w:t>
      </w:r>
      <w:r w:rsidRPr="00020AF8">
        <w:rPr>
          <w:rFonts w:ascii="Arial" w:hAnsi="Arial" w:cs="Arial"/>
          <w:i/>
          <w:sz w:val="20"/>
        </w:rPr>
        <w:t xml:space="preserve"> nghị của Bộ trưởng Bộ Nội vụ,</w:t>
      </w:r>
    </w:p>
    <w:p w:rsidR="00E975C0" w:rsidRPr="00020AF8" w:rsidRDefault="00E975C0" w:rsidP="008136D4">
      <w:pPr>
        <w:spacing w:before="120"/>
        <w:rPr>
          <w:rFonts w:ascii="Arial" w:hAnsi="Arial" w:cs="Arial"/>
          <w:sz w:val="20"/>
        </w:rPr>
      </w:pPr>
      <w:r w:rsidRPr="00020AF8">
        <w:rPr>
          <w:rFonts w:ascii="Arial" w:hAnsi="Arial" w:cs="Arial"/>
          <w:i/>
          <w:sz w:val="20"/>
        </w:rPr>
        <w:t>Chính phủ ban hành Nghị định quy định mẫu huân chương, huy chương, huy hiệu, kỷ niệm chương; mẫu bằng, khung, hộp, cờ của các hình thức khen thưởng và danh hiệu thi đua; quản lý, cấp phát, cấp đổi, cấp lại, thu hồi hiện vật khen thưởng.</w:t>
      </w:r>
    </w:p>
    <w:p w:rsidR="00320BB1" w:rsidRPr="00020AF8" w:rsidRDefault="00320BB1" w:rsidP="00320BB1">
      <w:pPr>
        <w:spacing w:before="120"/>
        <w:rPr>
          <w:rFonts w:ascii="Arial" w:hAnsi="Arial" w:cs="Arial"/>
          <w:b/>
          <w:sz w:val="20"/>
        </w:rPr>
      </w:pPr>
      <w:bookmarkStart w:id="3" w:name="chuong_1"/>
      <w:r w:rsidRPr="00020AF8">
        <w:rPr>
          <w:rFonts w:ascii="Arial" w:hAnsi="Arial" w:cs="Arial"/>
          <w:b/>
          <w:sz w:val="20"/>
        </w:rPr>
        <w:t>Chương I</w:t>
      </w:r>
    </w:p>
    <w:p w:rsidR="00320BB1" w:rsidRPr="00020AF8" w:rsidRDefault="00320BB1" w:rsidP="00320BB1">
      <w:pPr>
        <w:spacing w:before="120"/>
        <w:jc w:val="center"/>
        <w:rPr>
          <w:rFonts w:ascii="Arial" w:hAnsi="Arial" w:cs="Arial"/>
          <w:b/>
          <w:lang w:val="en-US"/>
        </w:rPr>
      </w:pPr>
      <w:bookmarkStart w:id="4" w:name="chuong_1_name"/>
      <w:bookmarkEnd w:id="3"/>
      <w:r w:rsidRPr="00020AF8">
        <w:rPr>
          <w:rFonts w:ascii="Arial" w:hAnsi="Arial" w:cs="Arial"/>
          <w:b/>
          <w:sz w:val="20"/>
        </w:rPr>
        <w:t>QUY ĐỊNH CHUNG</w:t>
      </w:r>
    </w:p>
    <w:p w:rsidR="00E975C0" w:rsidRPr="00020AF8" w:rsidRDefault="00020AF8" w:rsidP="008136D4">
      <w:pPr>
        <w:spacing w:before="120"/>
        <w:rPr>
          <w:rFonts w:ascii="Arial" w:hAnsi="Arial" w:cs="Arial"/>
          <w:b/>
          <w:sz w:val="20"/>
        </w:rPr>
      </w:pPr>
      <w:bookmarkStart w:id="5" w:name="dieu_1"/>
      <w:bookmarkEnd w:id="4"/>
      <w:r w:rsidRPr="00020AF8">
        <w:rPr>
          <w:rFonts w:ascii="Arial" w:hAnsi="Arial" w:cs="Arial"/>
          <w:b/>
          <w:sz w:val="20"/>
        </w:rPr>
        <w:t>Điều</w:t>
      </w:r>
      <w:r w:rsidR="00E975C0" w:rsidRPr="00020AF8">
        <w:rPr>
          <w:rFonts w:ascii="Arial" w:hAnsi="Arial" w:cs="Arial"/>
          <w:b/>
          <w:sz w:val="20"/>
        </w:rPr>
        <w:t xml:space="preserve"> 1. Phạm vi </w:t>
      </w:r>
      <w:r w:rsidRPr="00020AF8">
        <w:rPr>
          <w:rFonts w:ascii="Arial" w:hAnsi="Arial" w:cs="Arial"/>
          <w:b/>
          <w:sz w:val="20"/>
        </w:rPr>
        <w:t>điều</w:t>
      </w:r>
      <w:r w:rsidR="00E975C0" w:rsidRPr="00020AF8">
        <w:rPr>
          <w:rFonts w:ascii="Arial" w:hAnsi="Arial" w:cs="Arial"/>
          <w:b/>
          <w:sz w:val="20"/>
        </w:rPr>
        <w:t xml:space="preserve"> chỉnh</w:t>
      </w:r>
    </w:p>
    <w:bookmarkEnd w:id="5"/>
    <w:p w:rsidR="00E975C0" w:rsidRPr="00020AF8" w:rsidRDefault="00E975C0" w:rsidP="008136D4">
      <w:pPr>
        <w:spacing w:before="120"/>
        <w:rPr>
          <w:rFonts w:ascii="Arial" w:hAnsi="Arial" w:cs="Arial"/>
          <w:sz w:val="20"/>
        </w:rPr>
      </w:pPr>
      <w:r w:rsidRPr="00020AF8">
        <w:rPr>
          <w:rFonts w:ascii="Arial" w:hAnsi="Arial" w:cs="Arial"/>
          <w:sz w:val="20"/>
        </w:rPr>
        <w:t>Nghị đị</w:t>
      </w:r>
      <w:r w:rsidR="003D1B73" w:rsidRPr="00020AF8">
        <w:rPr>
          <w:rFonts w:ascii="Arial" w:hAnsi="Arial" w:cs="Arial"/>
          <w:sz w:val="20"/>
        </w:rPr>
        <w:t>nh này</w:t>
      </w:r>
      <w:r w:rsidRPr="00020AF8">
        <w:rPr>
          <w:rFonts w:ascii="Arial" w:hAnsi="Arial" w:cs="Arial"/>
          <w:sz w:val="20"/>
        </w:rPr>
        <w:t xml:space="preserve"> quy định về hiện vật khen thưởng bao gồm:</w:t>
      </w:r>
    </w:p>
    <w:p w:rsidR="00E975C0" w:rsidRPr="00020AF8" w:rsidRDefault="003D1B73" w:rsidP="008136D4">
      <w:pPr>
        <w:spacing w:before="120"/>
        <w:rPr>
          <w:rFonts w:ascii="Arial" w:hAnsi="Arial" w:cs="Arial"/>
          <w:sz w:val="20"/>
        </w:rPr>
      </w:pPr>
      <w:r w:rsidRPr="00020AF8">
        <w:rPr>
          <w:rFonts w:ascii="Arial" w:hAnsi="Arial" w:cs="Arial"/>
          <w:sz w:val="20"/>
        </w:rPr>
        <w:t xml:space="preserve">1. </w:t>
      </w:r>
      <w:r w:rsidR="00E975C0" w:rsidRPr="00020AF8">
        <w:rPr>
          <w:rFonts w:ascii="Arial" w:hAnsi="Arial" w:cs="Arial"/>
          <w:sz w:val="20"/>
        </w:rPr>
        <w:t>M</w:t>
      </w:r>
      <w:r w:rsidRPr="00020AF8">
        <w:rPr>
          <w:rFonts w:ascii="Arial" w:hAnsi="Arial" w:cs="Arial"/>
          <w:sz w:val="20"/>
        </w:rPr>
        <w:t>ẫ</w:t>
      </w:r>
      <w:r w:rsidR="00E975C0" w:rsidRPr="00020AF8">
        <w:rPr>
          <w:rFonts w:ascii="Arial" w:hAnsi="Arial" w:cs="Arial"/>
          <w:sz w:val="20"/>
        </w:rPr>
        <w:t>u, chất liệu, kích thước các loại huân chương, huy chươ</w:t>
      </w:r>
      <w:r w:rsidR="002B617D" w:rsidRPr="00020AF8">
        <w:rPr>
          <w:rFonts w:ascii="Arial" w:hAnsi="Arial" w:cs="Arial"/>
          <w:sz w:val="20"/>
        </w:rPr>
        <w:t>n</w:t>
      </w:r>
      <w:r w:rsidR="00E975C0" w:rsidRPr="00020AF8">
        <w:rPr>
          <w:rFonts w:ascii="Arial" w:hAnsi="Arial" w:cs="Arial"/>
          <w:sz w:val="20"/>
        </w:rPr>
        <w:t>g, huy hiệu, kỷ niệm chương;</w:t>
      </w:r>
    </w:p>
    <w:p w:rsidR="00E975C0" w:rsidRPr="00020AF8" w:rsidRDefault="003D1B73" w:rsidP="008136D4">
      <w:pPr>
        <w:spacing w:before="120"/>
        <w:rPr>
          <w:rFonts w:ascii="Arial" w:hAnsi="Arial" w:cs="Arial"/>
          <w:sz w:val="20"/>
        </w:rPr>
      </w:pPr>
      <w:r w:rsidRPr="00020AF8">
        <w:rPr>
          <w:rFonts w:ascii="Arial" w:hAnsi="Arial" w:cs="Arial"/>
          <w:sz w:val="20"/>
        </w:rPr>
        <w:t xml:space="preserve">2. </w:t>
      </w:r>
      <w:r w:rsidR="00E975C0" w:rsidRPr="00020AF8">
        <w:rPr>
          <w:rFonts w:ascii="Arial" w:hAnsi="Arial" w:cs="Arial"/>
          <w:sz w:val="20"/>
        </w:rPr>
        <w:t>M</w:t>
      </w:r>
      <w:r w:rsidRPr="00020AF8">
        <w:rPr>
          <w:rFonts w:ascii="Arial" w:hAnsi="Arial" w:cs="Arial"/>
          <w:sz w:val="20"/>
        </w:rPr>
        <w:t>ẫ</w:t>
      </w:r>
      <w:r w:rsidR="00E975C0" w:rsidRPr="00020AF8">
        <w:rPr>
          <w:rFonts w:ascii="Arial" w:hAnsi="Arial" w:cs="Arial"/>
          <w:sz w:val="20"/>
        </w:rPr>
        <w:t>u b</w:t>
      </w:r>
      <w:r w:rsidRPr="00020AF8">
        <w:rPr>
          <w:rFonts w:ascii="Arial" w:hAnsi="Arial" w:cs="Arial"/>
          <w:sz w:val="20"/>
        </w:rPr>
        <w:t>ằ</w:t>
      </w:r>
      <w:r w:rsidR="00E975C0" w:rsidRPr="00020AF8">
        <w:rPr>
          <w:rFonts w:ascii="Arial" w:hAnsi="Arial" w:cs="Arial"/>
          <w:sz w:val="20"/>
        </w:rPr>
        <w:t>ng, khung, hộp, cờ của các hình thức khen th</w:t>
      </w:r>
      <w:r w:rsidRPr="00020AF8">
        <w:rPr>
          <w:rFonts w:ascii="Arial" w:hAnsi="Arial" w:cs="Arial"/>
          <w:sz w:val="20"/>
        </w:rPr>
        <w:t>ưở</w:t>
      </w:r>
      <w:r w:rsidR="00E975C0" w:rsidRPr="00020AF8">
        <w:rPr>
          <w:rFonts w:ascii="Arial" w:hAnsi="Arial" w:cs="Arial"/>
          <w:sz w:val="20"/>
        </w:rPr>
        <w:t>ng và danh hiệu thi đua;</w:t>
      </w:r>
    </w:p>
    <w:p w:rsidR="00E975C0" w:rsidRPr="00020AF8" w:rsidRDefault="003D1B73" w:rsidP="008136D4">
      <w:pPr>
        <w:spacing w:before="120"/>
        <w:rPr>
          <w:rFonts w:ascii="Arial" w:hAnsi="Arial" w:cs="Arial"/>
          <w:sz w:val="20"/>
        </w:rPr>
      </w:pPr>
      <w:r w:rsidRPr="00020AF8">
        <w:rPr>
          <w:rFonts w:ascii="Arial" w:hAnsi="Arial" w:cs="Arial"/>
          <w:sz w:val="20"/>
        </w:rPr>
        <w:t xml:space="preserve">3. </w:t>
      </w:r>
      <w:r w:rsidR="00E975C0" w:rsidRPr="00020AF8">
        <w:rPr>
          <w:rFonts w:ascii="Arial" w:hAnsi="Arial" w:cs="Arial"/>
          <w:sz w:val="20"/>
        </w:rPr>
        <w:t>Quản lý, cấp phát, cấp đổi, cấp lại, thu hồi hiện vật khen th</w:t>
      </w:r>
      <w:r w:rsidRPr="00020AF8">
        <w:rPr>
          <w:rFonts w:ascii="Arial" w:hAnsi="Arial" w:cs="Arial"/>
          <w:sz w:val="20"/>
        </w:rPr>
        <w:t>ưở</w:t>
      </w:r>
      <w:r w:rsidR="00E975C0" w:rsidRPr="00020AF8">
        <w:rPr>
          <w:rFonts w:ascii="Arial" w:hAnsi="Arial" w:cs="Arial"/>
          <w:sz w:val="20"/>
        </w:rPr>
        <w:t>ng.</w:t>
      </w:r>
    </w:p>
    <w:p w:rsidR="00E975C0" w:rsidRPr="00020AF8" w:rsidRDefault="00020AF8" w:rsidP="008136D4">
      <w:pPr>
        <w:spacing w:before="120"/>
        <w:rPr>
          <w:rFonts w:ascii="Arial" w:hAnsi="Arial" w:cs="Arial"/>
          <w:b/>
          <w:sz w:val="20"/>
        </w:rPr>
      </w:pPr>
      <w:bookmarkStart w:id="6" w:name="dieu_2"/>
      <w:r w:rsidRPr="00020AF8">
        <w:rPr>
          <w:rFonts w:ascii="Arial" w:hAnsi="Arial" w:cs="Arial"/>
          <w:b/>
          <w:sz w:val="20"/>
        </w:rPr>
        <w:t>Điều</w:t>
      </w:r>
      <w:r w:rsidR="00E975C0" w:rsidRPr="00020AF8">
        <w:rPr>
          <w:rFonts w:ascii="Arial" w:hAnsi="Arial" w:cs="Arial"/>
          <w:b/>
          <w:sz w:val="20"/>
        </w:rPr>
        <w:t xml:space="preserve"> 2. Giải thích từ ngữ</w:t>
      </w:r>
    </w:p>
    <w:bookmarkEnd w:id="6"/>
    <w:p w:rsidR="00E975C0" w:rsidRPr="00020AF8" w:rsidRDefault="00E975C0" w:rsidP="008136D4">
      <w:pPr>
        <w:spacing w:before="120"/>
        <w:rPr>
          <w:rFonts w:ascii="Arial" w:hAnsi="Arial" w:cs="Arial"/>
          <w:sz w:val="20"/>
        </w:rPr>
      </w:pPr>
      <w:r w:rsidRPr="00020AF8">
        <w:rPr>
          <w:rFonts w:ascii="Arial" w:hAnsi="Arial" w:cs="Arial"/>
          <w:sz w:val="20"/>
        </w:rPr>
        <w:t>Trong nghị định này các từ ngữ dưới đây được hiểu như sau:</w:t>
      </w:r>
    </w:p>
    <w:p w:rsidR="00E975C0" w:rsidRPr="00020AF8" w:rsidRDefault="0021215C" w:rsidP="008136D4">
      <w:pPr>
        <w:spacing w:before="120"/>
        <w:rPr>
          <w:rFonts w:ascii="Arial" w:hAnsi="Arial" w:cs="Arial"/>
          <w:sz w:val="20"/>
        </w:rPr>
      </w:pPr>
      <w:r w:rsidRPr="00020AF8">
        <w:rPr>
          <w:rFonts w:ascii="Arial" w:hAnsi="Arial" w:cs="Arial"/>
          <w:sz w:val="20"/>
        </w:rPr>
        <w:t xml:space="preserve">1. </w:t>
      </w:r>
      <w:r w:rsidR="00E975C0" w:rsidRPr="00020AF8">
        <w:rPr>
          <w:rFonts w:ascii="Arial" w:hAnsi="Arial" w:cs="Arial"/>
          <w:sz w:val="20"/>
        </w:rPr>
        <w:t>Hiện vật khen th</w:t>
      </w:r>
      <w:r w:rsidRPr="00020AF8">
        <w:rPr>
          <w:rFonts w:ascii="Arial" w:hAnsi="Arial" w:cs="Arial"/>
          <w:sz w:val="20"/>
        </w:rPr>
        <w:t>ưở</w:t>
      </w:r>
      <w:r w:rsidR="00E975C0" w:rsidRPr="00020AF8">
        <w:rPr>
          <w:rFonts w:ascii="Arial" w:hAnsi="Arial" w:cs="Arial"/>
          <w:sz w:val="20"/>
        </w:rPr>
        <w:t>ng là sản phẩm đặc biệt, được Nhà nước bảo hộ để tặng cho tập thể, tặng hoặc truy tặng cho cá nhân khi được cấp có thẩm quyền quyết định khen thưởng.</w:t>
      </w:r>
    </w:p>
    <w:p w:rsidR="00E975C0" w:rsidRPr="00020AF8" w:rsidRDefault="00E975C0" w:rsidP="008136D4">
      <w:pPr>
        <w:spacing w:before="120"/>
        <w:rPr>
          <w:rFonts w:ascii="Arial" w:hAnsi="Arial" w:cs="Arial"/>
          <w:sz w:val="20"/>
        </w:rPr>
      </w:pPr>
      <w:r w:rsidRPr="00020AF8">
        <w:rPr>
          <w:rFonts w:ascii="Arial" w:hAnsi="Arial" w:cs="Arial"/>
          <w:sz w:val="20"/>
        </w:rPr>
        <w:t>Hiện vật khen thưởng gồm: Huân chương, huy chương, huy hiệu, kỷ niệm chương; bằng, cờ, khung và hộp của các hình thức khen thưởng và danh hiệu thi đua.</w:t>
      </w:r>
    </w:p>
    <w:p w:rsidR="00E975C0" w:rsidRPr="00020AF8" w:rsidRDefault="00E975C0" w:rsidP="008136D4">
      <w:pPr>
        <w:spacing w:before="120"/>
        <w:rPr>
          <w:rFonts w:ascii="Arial" w:hAnsi="Arial" w:cs="Arial"/>
          <w:sz w:val="20"/>
        </w:rPr>
      </w:pPr>
      <w:r w:rsidRPr="00020AF8">
        <w:rPr>
          <w:rFonts w:ascii="Arial" w:hAnsi="Arial" w:cs="Arial"/>
          <w:sz w:val="20"/>
        </w:rPr>
        <w:t>2. Hiện vật khen thưởng cấp nhà nước là các hiện vật khen thưởng để tặng cho tập thể, tặng hoặc truy tặng cho cá nhân khi được Chủ tịch nước, Chính phủ và Thủ tướng Chính phủ quyết định khen thưởng.</w:t>
      </w:r>
    </w:p>
    <w:p w:rsidR="00E975C0" w:rsidRPr="00020AF8" w:rsidRDefault="00020AF8" w:rsidP="008136D4">
      <w:pPr>
        <w:spacing w:before="120"/>
        <w:rPr>
          <w:rFonts w:ascii="Arial" w:hAnsi="Arial" w:cs="Arial"/>
          <w:b/>
          <w:sz w:val="20"/>
        </w:rPr>
      </w:pPr>
      <w:bookmarkStart w:id="7" w:name="dieu_3"/>
      <w:r w:rsidRPr="00020AF8">
        <w:rPr>
          <w:rFonts w:ascii="Arial" w:hAnsi="Arial" w:cs="Arial"/>
          <w:b/>
          <w:sz w:val="20"/>
        </w:rPr>
        <w:t>Điều</w:t>
      </w:r>
      <w:r w:rsidR="00E975C0" w:rsidRPr="00020AF8">
        <w:rPr>
          <w:rFonts w:ascii="Arial" w:hAnsi="Arial" w:cs="Arial"/>
          <w:b/>
          <w:sz w:val="20"/>
        </w:rPr>
        <w:t xml:space="preserve"> 3. Chế độ cấp hiện vật khen thưởng</w:t>
      </w:r>
    </w:p>
    <w:bookmarkEnd w:id="7"/>
    <w:p w:rsidR="00E975C0" w:rsidRPr="00020AF8" w:rsidRDefault="00C25FF5" w:rsidP="008136D4">
      <w:pPr>
        <w:spacing w:before="120"/>
        <w:rPr>
          <w:rFonts w:ascii="Arial" w:hAnsi="Arial" w:cs="Arial"/>
          <w:sz w:val="20"/>
        </w:rPr>
      </w:pPr>
      <w:r w:rsidRPr="00020AF8">
        <w:rPr>
          <w:rFonts w:ascii="Arial" w:hAnsi="Arial" w:cs="Arial"/>
          <w:sz w:val="20"/>
        </w:rPr>
        <w:t xml:space="preserve">1. </w:t>
      </w:r>
      <w:r w:rsidR="00E975C0" w:rsidRPr="00020AF8">
        <w:rPr>
          <w:rFonts w:ascii="Arial" w:hAnsi="Arial" w:cs="Arial"/>
          <w:sz w:val="20"/>
        </w:rPr>
        <w:t>Tập thể, cá nhân khi được khen thưởng được nhận tiền thưởng theo quy định kèm các hiện vật khen thưởng sau:</w:t>
      </w:r>
    </w:p>
    <w:p w:rsidR="00E975C0" w:rsidRPr="00020AF8" w:rsidRDefault="00C25FF5" w:rsidP="008136D4">
      <w:pPr>
        <w:spacing w:before="120"/>
        <w:rPr>
          <w:rFonts w:ascii="Arial" w:hAnsi="Arial" w:cs="Arial"/>
          <w:sz w:val="20"/>
        </w:rPr>
      </w:pPr>
      <w:r w:rsidRPr="00020AF8">
        <w:rPr>
          <w:rFonts w:ascii="Arial" w:hAnsi="Arial" w:cs="Arial"/>
          <w:sz w:val="20"/>
        </w:rPr>
        <w:t xml:space="preserve">a) </w:t>
      </w:r>
      <w:r w:rsidR="00E975C0" w:rsidRPr="00020AF8">
        <w:rPr>
          <w:rFonts w:ascii="Arial" w:hAnsi="Arial" w:cs="Arial"/>
          <w:sz w:val="20"/>
        </w:rPr>
        <w:t xml:space="preserve">Huân chương, hộp đựng huân chương, bằng và khung đối với huân chương quy định tại </w:t>
      </w:r>
      <w:bookmarkStart w:id="8" w:name="dc_55"/>
      <w:r w:rsidR="00020AF8" w:rsidRPr="00020AF8">
        <w:rPr>
          <w:rFonts w:ascii="Arial" w:hAnsi="Arial" w:cs="Arial"/>
          <w:sz w:val="20"/>
        </w:rPr>
        <w:t>Điều</w:t>
      </w:r>
      <w:r w:rsidR="00E975C0" w:rsidRPr="00020AF8">
        <w:rPr>
          <w:rFonts w:ascii="Arial" w:hAnsi="Arial" w:cs="Arial"/>
          <w:sz w:val="20"/>
        </w:rPr>
        <w:t xml:space="preserve"> 33 </w:t>
      </w:r>
      <w:r w:rsidR="00020AF8" w:rsidRPr="00020AF8">
        <w:rPr>
          <w:rFonts w:ascii="Arial" w:hAnsi="Arial" w:cs="Arial"/>
          <w:sz w:val="20"/>
        </w:rPr>
        <w:t>Luật</w:t>
      </w:r>
      <w:r w:rsidR="00E975C0" w:rsidRPr="00020AF8">
        <w:rPr>
          <w:rFonts w:ascii="Arial" w:hAnsi="Arial" w:cs="Arial"/>
          <w:sz w:val="20"/>
        </w:rPr>
        <w:t xml:space="preserve"> Thi đua, khen thưởng năm 2003</w:t>
      </w:r>
      <w:bookmarkEnd w:id="8"/>
      <w:r w:rsidR="00E975C0" w:rsidRPr="00020AF8">
        <w:rPr>
          <w:rFonts w:ascii="Arial" w:hAnsi="Arial" w:cs="Arial"/>
          <w:sz w:val="20"/>
        </w:rPr>
        <w:t>.</w:t>
      </w:r>
    </w:p>
    <w:p w:rsidR="00E975C0" w:rsidRPr="00020AF8" w:rsidRDefault="00C25FF5" w:rsidP="008136D4">
      <w:pPr>
        <w:spacing w:before="120"/>
        <w:rPr>
          <w:rFonts w:ascii="Arial" w:hAnsi="Arial" w:cs="Arial"/>
          <w:sz w:val="20"/>
        </w:rPr>
      </w:pPr>
      <w:r w:rsidRPr="00020AF8">
        <w:rPr>
          <w:rFonts w:ascii="Arial" w:hAnsi="Arial" w:cs="Arial"/>
          <w:sz w:val="20"/>
        </w:rPr>
        <w:t xml:space="preserve">b) </w:t>
      </w:r>
      <w:r w:rsidR="00E975C0" w:rsidRPr="00020AF8">
        <w:rPr>
          <w:rFonts w:ascii="Arial" w:hAnsi="Arial" w:cs="Arial"/>
          <w:sz w:val="20"/>
        </w:rPr>
        <w:t xml:space="preserve">Huy chương, hộp đựng huy chương, bằng và khung đối với huy chương quy định tại </w:t>
      </w:r>
      <w:bookmarkStart w:id="9" w:name="dc_56"/>
      <w:r w:rsidR="00020AF8" w:rsidRPr="00020AF8">
        <w:rPr>
          <w:rFonts w:ascii="Arial" w:hAnsi="Arial" w:cs="Arial"/>
          <w:sz w:val="20"/>
        </w:rPr>
        <w:t>Điều</w:t>
      </w:r>
      <w:r w:rsidR="00E975C0" w:rsidRPr="00020AF8">
        <w:rPr>
          <w:rFonts w:ascii="Arial" w:hAnsi="Arial" w:cs="Arial"/>
          <w:sz w:val="20"/>
        </w:rPr>
        <w:t xml:space="preserve"> 53 </w:t>
      </w:r>
      <w:r w:rsidR="00020AF8" w:rsidRPr="00020AF8">
        <w:rPr>
          <w:rFonts w:ascii="Arial" w:hAnsi="Arial" w:cs="Arial"/>
          <w:sz w:val="20"/>
        </w:rPr>
        <w:t>Luật</w:t>
      </w:r>
      <w:r w:rsidR="00E975C0" w:rsidRPr="00020AF8">
        <w:rPr>
          <w:rFonts w:ascii="Arial" w:hAnsi="Arial" w:cs="Arial"/>
          <w:sz w:val="20"/>
        </w:rPr>
        <w:t xml:space="preserve"> Thi đua, khen thưởng năm 2003</w:t>
      </w:r>
      <w:bookmarkEnd w:id="9"/>
      <w:r w:rsidR="00E975C0" w:rsidRPr="00020AF8">
        <w:rPr>
          <w:rFonts w:ascii="Arial" w:hAnsi="Arial" w:cs="Arial"/>
          <w:sz w:val="20"/>
        </w:rPr>
        <w:t>.</w:t>
      </w:r>
    </w:p>
    <w:p w:rsidR="00E975C0" w:rsidRPr="00020AF8" w:rsidRDefault="00C25FF5" w:rsidP="008136D4">
      <w:pPr>
        <w:spacing w:before="120"/>
        <w:rPr>
          <w:rFonts w:ascii="Arial" w:hAnsi="Arial" w:cs="Arial"/>
          <w:sz w:val="20"/>
        </w:rPr>
      </w:pPr>
      <w:r w:rsidRPr="00020AF8">
        <w:rPr>
          <w:rFonts w:ascii="Arial" w:hAnsi="Arial" w:cs="Arial"/>
          <w:sz w:val="20"/>
        </w:rPr>
        <w:t xml:space="preserve">c) </w:t>
      </w:r>
      <w:r w:rsidR="00E975C0" w:rsidRPr="00020AF8">
        <w:rPr>
          <w:rFonts w:ascii="Arial" w:hAnsi="Arial" w:cs="Arial"/>
          <w:sz w:val="20"/>
        </w:rPr>
        <w:t>Huy hiệu, hộp đựng huy hiệu, bằng và khung đối với các danh hiệu vinh dự nhà nước, huy hiệu của bộ, ban, ngành, tổ chức chính trị, tổ chức chính trị - xã hội, tổ chức xã hội, tỉnh, thành phố trực thuộc trung ương.</w:t>
      </w:r>
    </w:p>
    <w:p w:rsidR="00E975C0" w:rsidRPr="00020AF8" w:rsidRDefault="00E975C0" w:rsidP="008136D4">
      <w:pPr>
        <w:spacing w:before="120"/>
        <w:rPr>
          <w:rFonts w:ascii="Arial" w:hAnsi="Arial" w:cs="Arial"/>
          <w:sz w:val="20"/>
        </w:rPr>
      </w:pPr>
      <w:r w:rsidRPr="00020AF8">
        <w:rPr>
          <w:rFonts w:ascii="Arial" w:hAnsi="Arial" w:cs="Arial"/>
          <w:sz w:val="20"/>
        </w:rPr>
        <w:t>Riêng đ</w:t>
      </w:r>
      <w:r w:rsidR="00C25FF5" w:rsidRPr="00020AF8">
        <w:rPr>
          <w:rFonts w:ascii="Arial" w:hAnsi="Arial" w:cs="Arial"/>
          <w:sz w:val="20"/>
        </w:rPr>
        <w:t>ố</w:t>
      </w:r>
      <w:r w:rsidRPr="00020AF8">
        <w:rPr>
          <w:rFonts w:ascii="Arial" w:hAnsi="Arial" w:cs="Arial"/>
          <w:sz w:val="20"/>
        </w:rPr>
        <w:t xml:space="preserve">i với tập thể được tặng danh hiệu vinh dự nhà nước: “Tỉnh anh hùng”, “Thành phố anh hùng”, “Anh hùng Lực lượng vũ trang nhân dân”, “Anh hùng Lao động” ngoài các hiện vật nêu </w:t>
      </w:r>
      <w:r w:rsidR="00C25FF5" w:rsidRPr="00020AF8">
        <w:rPr>
          <w:rFonts w:ascii="Arial" w:hAnsi="Arial" w:cs="Arial"/>
          <w:sz w:val="20"/>
        </w:rPr>
        <w:t>trên</w:t>
      </w:r>
      <w:r w:rsidRPr="00020AF8">
        <w:rPr>
          <w:rFonts w:ascii="Arial" w:hAnsi="Arial" w:cs="Arial"/>
          <w:sz w:val="20"/>
        </w:rPr>
        <w:t xml:space="preserve"> còn được nhận cờ.</w:t>
      </w:r>
    </w:p>
    <w:p w:rsidR="00E975C0" w:rsidRPr="00020AF8" w:rsidRDefault="00C25FF5" w:rsidP="008136D4">
      <w:pPr>
        <w:spacing w:before="120"/>
        <w:rPr>
          <w:rFonts w:ascii="Arial" w:hAnsi="Arial" w:cs="Arial"/>
          <w:sz w:val="20"/>
        </w:rPr>
      </w:pPr>
      <w:r w:rsidRPr="00020AF8">
        <w:rPr>
          <w:rFonts w:ascii="Arial" w:hAnsi="Arial" w:cs="Arial"/>
          <w:sz w:val="20"/>
        </w:rPr>
        <w:t xml:space="preserve">d) </w:t>
      </w:r>
      <w:r w:rsidR="00E975C0" w:rsidRPr="00020AF8">
        <w:rPr>
          <w:rFonts w:ascii="Arial" w:hAnsi="Arial" w:cs="Arial"/>
          <w:sz w:val="20"/>
        </w:rPr>
        <w:t>Bằng và khung đối với “Giải thưởng Hồ Chí Minh”, “Giải thưởng nhà nước”, “Bằng khen của Thủ tướng Chính phủ”.</w:t>
      </w:r>
    </w:p>
    <w:p w:rsidR="00E975C0" w:rsidRPr="00020AF8" w:rsidRDefault="00E975C0" w:rsidP="008136D4">
      <w:pPr>
        <w:spacing w:before="120"/>
        <w:rPr>
          <w:rFonts w:ascii="Arial" w:hAnsi="Arial" w:cs="Arial"/>
          <w:sz w:val="20"/>
        </w:rPr>
      </w:pPr>
      <w:r w:rsidRPr="00020AF8">
        <w:rPr>
          <w:rFonts w:ascii="Arial" w:hAnsi="Arial" w:cs="Arial"/>
          <w:sz w:val="20"/>
        </w:rPr>
        <w:t>đ) Huy hiệu, hộp đựng huy hiệu, bằng chứng nhận và khung đối với danh hiệu thi đua “Chiến sĩ thi đua toàn quốc”, chiến sĩ thi đua cấp bộ, ngành, đoàn thể trung ương, tỉnh, thành phố trực thuộc trung ương.</w:t>
      </w:r>
    </w:p>
    <w:p w:rsidR="00E975C0" w:rsidRPr="00020AF8" w:rsidRDefault="005B20B0" w:rsidP="008136D4">
      <w:pPr>
        <w:spacing w:before="120"/>
        <w:rPr>
          <w:rFonts w:ascii="Arial" w:hAnsi="Arial" w:cs="Arial"/>
          <w:sz w:val="20"/>
        </w:rPr>
      </w:pPr>
      <w:r w:rsidRPr="00020AF8">
        <w:rPr>
          <w:rFonts w:ascii="Arial" w:hAnsi="Arial" w:cs="Arial"/>
          <w:sz w:val="20"/>
        </w:rPr>
        <w:t xml:space="preserve">e) </w:t>
      </w:r>
      <w:r w:rsidR="00E975C0" w:rsidRPr="00020AF8">
        <w:rPr>
          <w:rFonts w:ascii="Arial" w:hAnsi="Arial" w:cs="Arial"/>
          <w:sz w:val="20"/>
        </w:rPr>
        <w:t xml:space="preserve">Kỷ niệm chương, hộp đựng kỷ niệm chương, bằng và khung đối với kỷ niệm chương của bộ, ban, </w:t>
      </w:r>
      <w:r w:rsidR="00E975C0" w:rsidRPr="00020AF8">
        <w:rPr>
          <w:rFonts w:ascii="Arial" w:hAnsi="Arial" w:cs="Arial"/>
          <w:sz w:val="20"/>
        </w:rPr>
        <w:lastRenderedPageBreak/>
        <w:t>ngành, tổ chức chính trị, tổ chức chính trị - xã hội, tổ chức xã hội.</w:t>
      </w:r>
    </w:p>
    <w:p w:rsidR="00E975C0" w:rsidRPr="00020AF8" w:rsidRDefault="005B20B0" w:rsidP="008136D4">
      <w:pPr>
        <w:spacing w:before="120"/>
        <w:rPr>
          <w:rFonts w:ascii="Arial" w:hAnsi="Arial" w:cs="Arial"/>
          <w:sz w:val="20"/>
        </w:rPr>
      </w:pPr>
      <w:r w:rsidRPr="00020AF8">
        <w:rPr>
          <w:rFonts w:ascii="Arial" w:hAnsi="Arial" w:cs="Arial"/>
          <w:sz w:val="20"/>
        </w:rPr>
        <w:t xml:space="preserve">g) </w:t>
      </w:r>
      <w:r w:rsidR="00E975C0" w:rsidRPr="00020AF8">
        <w:rPr>
          <w:rFonts w:ascii="Arial" w:hAnsi="Arial" w:cs="Arial"/>
          <w:sz w:val="20"/>
        </w:rPr>
        <w:t>Bằng và khung đối với bằng khen của bộ, ban, ngành, đoàn thể trung ương, tỉnh, thành phố trực thuộc trung ương; b</w:t>
      </w:r>
      <w:r w:rsidR="004A2ECA" w:rsidRPr="00020AF8">
        <w:rPr>
          <w:rFonts w:ascii="Arial" w:hAnsi="Arial" w:cs="Arial"/>
          <w:sz w:val="20"/>
        </w:rPr>
        <w:t>ằ</w:t>
      </w:r>
      <w:r w:rsidR="00E975C0" w:rsidRPr="00020AF8">
        <w:rPr>
          <w:rFonts w:ascii="Arial" w:hAnsi="Arial" w:cs="Arial"/>
          <w:sz w:val="20"/>
        </w:rPr>
        <w:t>ng khen của tổ chức chính trị, tổ chức chính trị - xã hội ở cấp tỉnh; bằng khen cấp quân khu, quân chủng, quân đoàn, binh chủng, tổng cục và tương đương thuộc Bộ Quốc phòng, Bộ Công an; chiến sĩ thi đua cơ sở; giấy khen.</w:t>
      </w:r>
    </w:p>
    <w:p w:rsidR="00E975C0" w:rsidRPr="00020AF8" w:rsidRDefault="005B20B0" w:rsidP="008136D4">
      <w:pPr>
        <w:spacing w:before="120"/>
        <w:rPr>
          <w:rFonts w:ascii="Arial" w:hAnsi="Arial" w:cs="Arial"/>
          <w:sz w:val="20"/>
        </w:rPr>
      </w:pPr>
      <w:r w:rsidRPr="00020AF8">
        <w:rPr>
          <w:rFonts w:ascii="Arial" w:hAnsi="Arial" w:cs="Arial"/>
          <w:sz w:val="20"/>
        </w:rPr>
        <w:t xml:space="preserve">h) </w:t>
      </w:r>
      <w:r w:rsidR="00E975C0" w:rsidRPr="00020AF8">
        <w:rPr>
          <w:rFonts w:ascii="Arial" w:hAnsi="Arial" w:cs="Arial"/>
          <w:sz w:val="20"/>
        </w:rPr>
        <w:t xml:space="preserve">Bằng chứng nhận và khung đối với các danh hiệu: “Tập thể lao động xuất </w:t>
      </w:r>
      <w:r w:rsidR="00020AF8" w:rsidRPr="00020AF8">
        <w:rPr>
          <w:rFonts w:ascii="Arial" w:hAnsi="Arial" w:cs="Arial"/>
          <w:sz w:val="20"/>
        </w:rPr>
        <w:t>sắc</w:t>
      </w:r>
      <w:r w:rsidR="00E975C0" w:rsidRPr="00020AF8">
        <w:rPr>
          <w:rFonts w:ascii="Arial" w:hAnsi="Arial" w:cs="Arial"/>
          <w:sz w:val="20"/>
        </w:rPr>
        <w:t>”; “Đơn vị quyết thắng”; “Thôn, làng, ấp, bản, tổ dân phố văn hóa”.</w:t>
      </w:r>
    </w:p>
    <w:p w:rsidR="00E975C0" w:rsidRPr="00020AF8" w:rsidRDefault="005B20B0" w:rsidP="008136D4">
      <w:pPr>
        <w:spacing w:before="120"/>
        <w:rPr>
          <w:rFonts w:ascii="Arial" w:hAnsi="Arial" w:cs="Arial"/>
          <w:sz w:val="20"/>
        </w:rPr>
      </w:pPr>
      <w:r w:rsidRPr="00020AF8">
        <w:rPr>
          <w:rFonts w:ascii="Arial" w:hAnsi="Arial" w:cs="Arial"/>
          <w:sz w:val="20"/>
        </w:rPr>
        <w:t xml:space="preserve">i) </w:t>
      </w:r>
      <w:r w:rsidR="00E975C0" w:rsidRPr="00020AF8">
        <w:rPr>
          <w:rFonts w:ascii="Arial" w:hAnsi="Arial" w:cs="Arial"/>
          <w:sz w:val="20"/>
        </w:rPr>
        <w:t>Bằng chứng nhận đối với “Gia đình văn hóa”.</w:t>
      </w:r>
    </w:p>
    <w:p w:rsidR="00E975C0" w:rsidRPr="00020AF8" w:rsidRDefault="00E975C0" w:rsidP="008136D4">
      <w:pPr>
        <w:spacing w:before="120"/>
        <w:rPr>
          <w:rFonts w:ascii="Arial" w:hAnsi="Arial" w:cs="Arial"/>
          <w:sz w:val="20"/>
        </w:rPr>
      </w:pPr>
      <w:r w:rsidRPr="00020AF8">
        <w:rPr>
          <w:rFonts w:ascii="Arial" w:hAnsi="Arial" w:cs="Arial"/>
          <w:sz w:val="20"/>
        </w:rPr>
        <w:t>k) Cờ đối với các danh hiệu “Cờ thi đua của Chính phủ”, Cờ thi đua cấp bộ, ngành, tỉnh, đoàn th</w:t>
      </w:r>
      <w:r w:rsidR="005B20B0" w:rsidRPr="00020AF8">
        <w:rPr>
          <w:rFonts w:ascii="Arial" w:hAnsi="Arial" w:cs="Arial"/>
          <w:sz w:val="20"/>
        </w:rPr>
        <w:t>ể</w:t>
      </w:r>
      <w:r w:rsidRPr="00020AF8">
        <w:rPr>
          <w:rFonts w:ascii="Arial" w:hAnsi="Arial" w:cs="Arial"/>
          <w:sz w:val="20"/>
        </w:rPr>
        <w:t xml:space="preserve"> trung ương, Cờ thi đua cấp quân khu, quân chủng, quân đoàn, binh chủ</w:t>
      </w:r>
      <w:r w:rsidR="005B20B0" w:rsidRPr="00020AF8">
        <w:rPr>
          <w:rFonts w:ascii="Arial" w:hAnsi="Arial" w:cs="Arial"/>
          <w:sz w:val="20"/>
        </w:rPr>
        <w:t>ng, tổ</w:t>
      </w:r>
      <w:r w:rsidRPr="00020AF8">
        <w:rPr>
          <w:rFonts w:ascii="Arial" w:hAnsi="Arial" w:cs="Arial"/>
          <w:sz w:val="20"/>
        </w:rPr>
        <w:t>ng cục và tương đương thuộc Bộ Quốc phòng, Bộ</w:t>
      </w:r>
      <w:r w:rsidR="005B20B0" w:rsidRPr="00020AF8">
        <w:rPr>
          <w:rFonts w:ascii="Arial" w:hAnsi="Arial" w:cs="Arial"/>
          <w:sz w:val="20"/>
        </w:rPr>
        <w:t xml:space="preserve"> Công an.</w:t>
      </w:r>
    </w:p>
    <w:p w:rsidR="00E975C0" w:rsidRPr="00020AF8" w:rsidRDefault="00E975C0" w:rsidP="008136D4">
      <w:pPr>
        <w:spacing w:before="120"/>
        <w:rPr>
          <w:rFonts w:ascii="Arial" w:hAnsi="Arial" w:cs="Arial"/>
          <w:sz w:val="20"/>
        </w:rPr>
      </w:pPr>
      <w:r w:rsidRPr="00020AF8">
        <w:rPr>
          <w:rFonts w:ascii="Arial" w:hAnsi="Arial" w:cs="Arial"/>
          <w:sz w:val="20"/>
        </w:rPr>
        <w:t>2. Hiện vật khen thưởng cấp đổi, cấp lại chỉ thực hiện đối với huân chương, huy chương, huy hiệu, kỷ niệm chương và bằng của các hình thức khen thưởng, danh hiệu thi đua.</w:t>
      </w:r>
    </w:p>
    <w:p w:rsidR="00E975C0" w:rsidRPr="00020AF8" w:rsidRDefault="00020AF8" w:rsidP="008136D4">
      <w:pPr>
        <w:spacing w:before="120"/>
        <w:rPr>
          <w:rFonts w:ascii="Arial" w:hAnsi="Arial" w:cs="Arial"/>
          <w:b/>
          <w:sz w:val="20"/>
        </w:rPr>
      </w:pPr>
      <w:bookmarkStart w:id="10" w:name="dieu_4"/>
      <w:r w:rsidRPr="00020AF8">
        <w:rPr>
          <w:rFonts w:ascii="Arial" w:hAnsi="Arial" w:cs="Arial"/>
          <w:b/>
          <w:sz w:val="20"/>
        </w:rPr>
        <w:t>Điều</w:t>
      </w:r>
      <w:r w:rsidR="00E975C0" w:rsidRPr="00020AF8">
        <w:rPr>
          <w:rFonts w:ascii="Arial" w:hAnsi="Arial" w:cs="Arial"/>
          <w:b/>
          <w:sz w:val="20"/>
        </w:rPr>
        <w:t xml:space="preserve"> 4. M</w:t>
      </w:r>
      <w:r w:rsidR="00A355CF" w:rsidRPr="00020AF8">
        <w:rPr>
          <w:rFonts w:ascii="Arial" w:hAnsi="Arial" w:cs="Arial"/>
          <w:b/>
          <w:sz w:val="20"/>
        </w:rPr>
        <w:t>ẫ</w:t>
      </w:r>
      <w:r w:rsidR="00E975C0" w:rsidRPr="00020AF8">
        <w:rPr>
          <w:rFonts w:ascii="Arial" w:hAnsi="Arial" w:cs="Arial"/>
          <w:b/>
          <w:sz w:val="20"/>
        </w:rPr>
        <w:t>u huân chương</w:t>
      </w:r>
    </w:p>
    <w:bookmarkEnd w:id="10"/>
    <w:p w:rsidR="00E975C0" w:rsidRPr="00020AF8" w:rsidRDefault="008048EA" w:rsidP="008136D4">
      <w:pPr>
        <w:spacing w:before="120"/>
        <w:rPr>
          <w:rFonts w:ascii="Arial" w:hAnsi="Arial" w:cs="Arial"/>
          <w:sz w:val="20"/>
        </w:rPr>
      </w:pPr>
      <w:r w:rsidRPr="00020AF8">
        <w:rPr>
          <w:rFonts w:ascii="Arial" w:hAnsi="Arial" w:cs="Arial"/>
          <w:sz w:val="20"/>
        </w:rPr>
        <w:t xml:space="preserve">1. </w:t>
      </w:r>
      <w:r w:rsidR="00E975C0" w:rsidRPr="00020AF8">
        <w:rPr>
          <w:rFonts w:ascii="Arial" w:hAnsi="Arial" w:cs="Arial"/>
          <w:sz w:val="20"/>
        </w:rPr>
        <w:t xml:space="preserve">Huân chương theo </w:t>
      </w:r>
      <w:bookmarkStart w:id="11" w:name="dc_57"/>
      <w:r w:rsidR="00020AF8" w:rsidRPr="00020AF8">
        <w:rPr>
          <w:rFonts w:ascii="Arial" w:hAnsi="Arial" w:cs="Arial"/>
          <w:sz w:val="20"/>
        </w:rPr>
        <w:t>Điều</w:t>
      </w:r>
      <w:r w:rsidR="00E975C0" w:rsidRPr="00020AF8">
        <w:rPr>
          <w:rFonts w:ascii="Arial" w:hAnsi="Arial" w:cs="Arial"/>
          <w:sz w:val="20"/>
        </w:rPr>
        <w:t xml:space="preserve"> 33 </w:t>
      </w:r>
      <w:r w:rsidR="00020AF8" w:rsidRPr="00020AF8">
        <w:rPr>
          <w:rFonts w:ascii="Arial" w:hAnsi="Arial" w:cs="Arial"/>
          <w:sz w:val="20"/>
        </w:rPr>
        <w:t>Luật</w:t>
      </w:r>
      <w:r w:rsidR="00E975C0" w:rsidRPr="00020AF8">
        <w:rPr>
          <w:rFonts w:ascii="Arial" w:hAnsi="Arial" w:cs="Arial"/>
          <w:sz w:val="20"/>
        </w:rPr>
        <w:t xml:space="preserve"> Thi đua, khen thưởng năm 2003</w:t>
      </w:r>
      <w:bookmarkEnd w:id="11"/>
      <w:r w:rsidR="00E975C0" w:rsidRPr="00020AF8">
        <w:rPr>
          <w:rFonts w:ascii="Arial" w:hAnsi="Arial" w:cs="Arial"/>
          <w:sz w:val="20"/>
        </w:rPr>
        <w:t xml:space="preserve"> có 10 loại, trong đó 05 loại không chia hạng và 05 loại có chia hạng. Loại có chia hạng được chia làm ba hạng và được phân biệt bằng số sao gắn trên cuống, trên dải huân chương (hạng Nhất ba sao, hạng Nh</w:t>
      </w:r>
      <w:r w:rsidR="00654DA1" w:rsidRPr="00020AF8">
        <w:rPr>
          <w:rFonts w:ascii="Arial" w:hAnsi="Arial" w:cs="Arial"/>
          <w:sz w:val="20"/>
        </w:rPr>
        <w:t>ì</w:t>
      </w:r>
      <w:r w:rsidR="00E975C0" w:rsidRPr="00020AF8">
        <w:rPr>
          <w:rFonts w:ascii="Arial" w:hAnsi="Arial" w:cs="Arial"/>
          <w:sz w:val="20"/>
        </w:rPr>
        <w:t xml:space="preserve"> hai sao, hạng Ba một sao).</w:t>
      </w:r>
    </w:p>
    <w:p w:rsidR="00E975C0" w:rsidRPr="00020AF8" w:rsidRDefault="008048EA" w:rsidP="008136D4">
      <w:pPr>
        <w:spacing w:before="120"/>
        <w:rPr>
          <w:rFonts w:ascii="Arial" w:hAnsi="Arial" w:cs="Arial"/>
          <w:sz w:val="20"/>
        </w:rPr>
      </w:pPr>
      <w:r w:rsidRPr="00020AF8">
        <w:rPr>
          <w:rFonts w:ascii="Arial" w:hAnsi="Arial" w:cs="Arial"/>
          <w:sz w:val="20"/>
        </w:rPr>
        <w:t xml:space="preserve">2. </w:t>
      </w:r>
      <w:r w:rsidR="00E975C0" w:rsidRPr="00020AF8">
        <w:rPr>
          <w:rFonts w:ascii="Arial" w:hAnsi="Arial" w:cs="Arial"/>
          <w:sz w:val="20"/>
        </w:rPr>
        <w:t>K</w:t>
      </w:r>
      <w:r w:rsidRPr="00020AF8">
        <w:rPr>
          <w:rFonts w:ascii="Arial" w:hAnsi="Arial" w:cs="Arial"/>
          <w:sz w:val="20"/>
        </w:rPr>
        <w:t>ế</w:t>
      </w:r>
      <w:r w:rsidR="00E975C0" w:rsidRPr="00020AF8">
        <w:rPr>
          <w:rFonts w:ascii="Arial" w:hAnsi="Arial" w:cs="Arial"/>
          <w:sz w:val="20"/>
        </w:rPr>
        <w:t>t cấu của huân chương gồm 3 phần: Cuống huân chương, dải huân chương và thân huân chương.</w:t>
      </w:r>
    </w:p>
    <w:p w:rsidR="00E975C0" w:rsidRPr="00020AF8" w:rsidRDefault="00E975C0" w:rsidP="008136D4">
      <w:pPr>
        <w:spacing w:before="120"/>
        <w:rPr>
          <w:rFonts w:ascii="Arial" w:hAnsi="Arial" w:cs="Arial"/>
          <w:sz w:val="20"/>
        </w:rPr>
      </w:pPr>
      <w:r w:rsidRPr="00020AF8">
        <w:rPr>
          <w:rFonts w:ascii="Arial" w:hAnsi="Arial" w:cs="Arial"/>
          <w:sz w:val="20"/>
        </w:rPr>
        <w:t>Mẫu huân chương được minh họa tại Phụ lục I kèm theo Nghị định này.</w:t>
      </w:r>
    </w:p>
    <w:p w:rsidR="00E975C0" w:rsidRPr="00020AF8" w:rsidRDefault="00020AF8" w:rsidP="008136D4">
      <w:pPr>
        <w:spacing w:before="120"/>
        <w:rPr>
          <w:rFonts w:ascii="Arial" w:hAnsi="Arial" w:cs="Arial"/>
          <w:b/>
          <w:sz w:val="20"/>
        </w:rPr>
      </w:pPr>
      <w:bookmarkStart w:id="12" w:name="dieu_5"/>
      <w:r w:rsidRPr="00020AF8">
        <w:rPr>
          <w:rFonts w:ascii="Arial" w:hAnsi="Arial" w:cs="Arial"/>
          <w:b/>
          <w:sz w:val="20"/>
        </w:rPr>
        <w:t>Điều</w:t>
      </w:r>
      <w:r w:rsidR="00E975C0" w:rsidRPr="00020AF8">
        <w:rPr>
          <w:rFonts w:ascii="Arial" w:hAnsi="Arial" w:cs="Arial"/>
          <w:b/>
          <w:sz w:val="20"/>
        </w:rPr>
        <w:t xml:space="preserve"> 5. M</w:t>
      </w:r>
      <w:r w:rsidR="008048EA" w:rsidRPr="00020AF8">
        <w:rPr>
          <w:rFonts w:ascii="Arial" w:hAnsi="Arial" w:cs="Arial"/>
          <w:b/>
          <w:sz w:val="20"/>
        </w:rPr>
        <w:t>ẫ</w:t>
      </w:r>
      <w:r w:rsidR="00E975C0" w:rsidRPr="00020AF8">
        <w:rPr>
          <w:rFonts w:ascii="Arial" w:hAnsi="Arial" w:cs="Arial"/>
          <w:b/>
          <w:sz w:val="20"/>
        </w:rPr>
        <w:t>u huy chương</w:t>
      </w:r>
    </w:p>
    <w:bookmarkEnd w:id="12"/>
    <w:p w:rsidR="00E975C0" w:rsidRPr="00020AF8" w:rsidRDefault="00CF716F" w:rsidP="008136D4">
      <w:pPr>
        <w:spacing w:before="120"/>
        <w:rPr>
          <w:rFonts w:ascii="Arial" w:hAnsi="Arial" w:cs="Arial"/>
          <w:sz w:val="20"/>
        </w:rPr>
      </w:pPr>
      <w:r w:rsidRPr="00020AF8">
        <w:rPr>
          <w:rFonts w:ascii="Arial" w:hAnsi="Arial" w:cs="Arial"/>
          <w:sz w:val="20"/>
        </w:rPr>
        <w:t xml:space="preserve">1. </w:t>
      </w:r>
      <w:r w:rsidR="00E975C0" w:rsidRPr="00020AF8">
        <w:rPr>
          <w:rFonts w:ascii="Arial" w:hAnsi="Arial" w:cs="Arial"/>
          <w:sz w:val="20"/>
        </w:rPr>
        <w:t xml:space="preserve">Huy chương theo </w:t>
      </w:r>
      <w:bookmarkStart w:id="13" w:name="dc_58"/>
      <w:r w:rsidR="00020AF8" w:rsidRPr="00020AF8">
        <w:rPr>
          <w:rFonts w:ascii="Arial" w:hAnsi="Arial" w:cs="Arial"/>
          <w:sz w:val="20"/>
        </w:rPr>
        <w:t>Điều</w:t>
      </w:r>
      <w:r w:rsidR="00E975C0" w:rsidRPr="00020AF8">
        <w:rPr>
          <w:rFonts w:ascii="Arial" w:hAnsi="Arial" w:cs="Arial"/>
          <w:sz w:val="20"/>
        </w:rPr>
        <w:t xml:space="preserve"> 53 </w:t>
      </w:r>
      <w:r w:rsidR="00020AF8" w:rsidRPr="00020AF8">
        <w:rPr>
          <w:rFonts w:ascii="Arial" w:hAnsi="Arial" w:cs="Arial"/>
          <w:sz w:val="20"/>
        </w:rPr>
        <w:t>Luật</w:t>
      </w:r>
      <w:r w:rsidR="00E975C0" w:rsidRPr="00020AF8">
        <w:rPr>
          <w:rFonts w:ascii="Arial" w:hAnsi="Arial" w:cs="Arial"/>
          <w:sz w:val="20"/>
        </w:rPr>
        <w:t xml:space="preserve"> Thi đua, khen thưởng năm 2003</w:t>
      </w:r>
      <w:bookmarkEnd w:id="13"/>
      <w:r w:rsidR="00E975C0" w:rsidRPr="00020AF8">
        <w:rPr>
          <w:rFonts w:ascii="Arial" w:hAnsi="Arial" w:cs="Arial"/>
          <w:sz w:val="20"/>
        </w:rPr>
        <w:t xml:space="preserve"> có 04 loại, trong đó 01 loại có chia hạng và 03 loại không chia hạng. Loại có chia hạng được chia làm ba hạng và được phân biệt bằng số vạch trên dải huy chương (hạng Nhất ba vạch, hạng Nhì hai vạch, hạng Ba một vạch).</w:t>
      </w:r>
    </w:p>
    <w:p w:rsidR="00E975C0" w:rsidRPr="00020AF8" w:rsidRDefault="005E1C09" w:rsidP="008136D4">
      <w:pPr>
        <w:spacing w:before="120"/>
        <w:rPr>
          <w:rFonts w:ascii="Arial" w:hAnsi="Arial" w:cs="Arial"/>
          <w:sz w:val="20"/>
        </w:rPr>
      </w:pPr>
      <w:r w:rsidRPr="00020AF8">
        <w:rPr>
          <w:rFonts w:ascii="Arial" w:hAnsi="Arial" w:cs="Arial"/>
          <w:sz w:val="20"/>
        </w:rPr>
        <w:t xml:space="preserve">2. </w:t>
      </w:r>
      <w:r w:rsidR="00E975C0" w:rsidRPr="00020AF8">
        <w:rPr>
          <w:rFonts w:ascii="Arial" w:hAnsi="Arial" w:cs="Arial"/>
          <w:sz w:val="20"/>
        </w:rPr>
        <w:t>Kết cấu của huy chương gồm có 2 phần: Dải huy chương và thân huy chương.</w:t>
      </w:r>
    </w:p>
    <w:p w:rsidR="00E975C0" w:rsidRPr="00020AF8" w:rsidRDefault="00E975C0" w:rsidP="008136D4">
      <w:pPr>
        <w:spacing w:before="120"/>
        <w:rPr>
          <w:rFonts w:ascii="Arial" w:hAnsi="Arial" w:cs="Arial"/>
          <w:sz w:val="20"/>
        </w:rPr>
      </w:pPr>
      <w:r w:rsidRPr="00020AF8">
        <w:rPr>
          <w:rFonts w:ascii="Arial" w:hAnsi="Arial" w:cs="Arial"/>
          <w:sz w:val="20"/>
        </w:rPr>
        <w:t>M</w:t>
      </w:r>
      <w:r w:rsidR="005E1C09" w:rsidRPr="00020AF8">
        <w:rPr>
          <w:rFonts w:ascii="Arial" w:hAnsi="Arial" w:cs="Arial"/>
          <w:sz w:val="20"/>
        </w:rPr>
        <w:t>ẫ</w:t>
      </w:r>
      <w:r w:rsidRPr="00020AF8">
        <w:rPr>
          <w:rFonts w:ascii="Arial" w:hAnsi="Arial" w:cs="Arial"/>
          <w:sz w:val="20"/>
        </w:rPr>
        <w:t>u huy chương được minh họa tại Phụ lục I kèm theo Nghị định này.</w:t>
      </w:r>
    </w:p>
    <w:p w:rsidR="00E975C0" w:rsidRPr="00020AF8" w:rsidRDefault="00020AF8" w:rsidP="008136D4">
      <w:pPr>
        <w:spacing w:before="120"/>
        <w:rPr>
          <w:rFonts w:ascii="Arial" w:hAnsi="Arial" w:cs="Arial"/>
          <w:b/>
          <w:sz w:val="20"/>
        </w:rPr>
      </w:pPr>
      <w:bookmarkStart w:id="14" w:name="dieu_6"/>
      <w:r w:rsidRPr="00020AF8">
        <w:rPr>
          <w:rFonts w:ascii="Arial" w:hAnsi="Arial" w:cs="Arial"/>
          <w:b/>
          <w:sz w:val="20"/>
        </w:rPr>
        <w:t>Điều</w:t>
      </w:r>
      <w:r w:rsidR="00E975C0" w:rsidRPr="00020AF8">
        <w:rPr>
          <w:rFonts w:ascii="Arial" w:hAnsi="Arial" w:cs="Arial"/>
          <w:b/>
          <w:sz w:val="20"/>
        </w:rPr>
        <w:t xml:space="preserve"> 6. M</w:t>
      </w:r>
      <w:r w:rsidR="001224CD" w:rsidRPr="00020AF8">
        <w:rPr>
          <w:rFonts w:ascii="Arial" w:hAnsi="Arial" w:cs="Arial"/>
          <w:b/>
          <w:sz w:val="20"/>
        </w:rPr>
        <w:t>ẫ</w:t>
      </w:r>
      <w:r w:rsidR="00E975C0" w:rsidRPr="00020AF8">
        <w:rPr>
          <w:rFonts w:ascii="Arial" w:hAnsi="Arial" w:cs="Arial"/>
          <w:b/>
          <w:sz w:val="20"/>
        </w:rPr>
        <w:t>u huy hiệu, kỷ niệm chương</w:t>
      </w:r>
    </w:p>
    <w:bookmarkEnd w:id="14"/>
    <w:p w:rsidR="00E975C0" w:rsidRPr="00020AF8" w:rsidRDefault="001224CD" w:rsidP="008136D4">
      <w:pPr>
        <w:spacing w:before="120"/>
        <w:rPr>
          <w:rFonts w:ascii="Arial" w:hAnsi="Arial" w:cs="Arial"/>
          <w:sz w:val="20"/>
        </w:rPr>
      </w:pPr>
      <w:r w:rsidRPr="00020AF8">
        <w:rPr>
          <w:rFonts w:ascii="Arial" w:hAnsi="Arial" w:cs="Arial"/>
          <w:sz w:val="20"/>
        </w:rPr>
        <w:t xml:space="preserve">1. </w:t>
      </w:r>
      <w:r w:rsidR="00E975C0" w:rsidRPr="00020AF8">
        <w:rPr>
          <w:rFonts w:ascii="Arial" w:hAnsi="Arial" w:cs="Arial"/>
          <w:sz w:val="20"/>
        </w:rPr>
        <w:t>Huy hiệu danh hiệu vinh dự nhà nước, huy hiệu “Chiến sĩ thi đua toàn quốc”, huy hiệu chiến sĩ thi đua cấp bộ, ban, ngành, đoàn thể trung ương, tỉnh, thành phố trực thuộc trung ương có kết cấu chia làm 2 phần: Cuống huy hiệu và thân huy hiệu.</w:t>
      </w:r>
    </w:p>
    <w:p w:rsidR="00E975C0" w:rsidRPr="00020AF8" w:rsidRDefault="00E975C0" w:rsidP="008136D4">
      <w:pPr>
        <w:spacing w:before="120"/>
        <w:rPr>
          <w:rFonts w:ascii="Arial" w:hAnsi="Arial" w:cs="Arial"/>
          <w:sz w:val="20"/>
        </w:rPr>
      </w:pPr>
      <w:r w:rsidRPr="00020AF8">
        <w:rPr>
          <w:rFonts w:ascii="Arial" w:hAnsi="Arial" w:cs="Arial"/>
          <w:sz w:val="20"/>
        </w:rPr>
        <w:t>M</w:t>
      </w:r>
      <w:r w:rsidR="001224CD" w:rsidRPr="00020AF8">
        <w:rPr>
          <w:rFonts w:ascii="Arial" w:hAnsi="Arial" w:cs="Arial"/>
          <w:sz w:val="20"/>
        </w:rPr>
        <w:t>ẫ</w:t>
      </w:r>
      <w:r w:rsidRPr="00020AF8">
        <w:rPr>
          <w:rFonts w:ascii="Arial" w:hAnsi="Arial" w:cs="Arial"/>
          <w:sz w:val="20"/>
        </w:rPr>
        <w:t xml:space="preserve">u huy hiệu chiến sĩ thi đua cấp bộ, ban, ngành, đoàn thể trung ương, tỉnh, thành phố trực thuộc trung ương do bộ, ban, ngành, cơ quan trung ương của tổ chức chính </w:t>
      </w:r>
      <w:r w:rsidR="001224CD" w:rsidRPr="00020AF8">
        <w:rPr>
          <w:rFonts w:ascii="Arial" w:hAnsi="Arial" w:cs="Arial"/>
          <w:sz w:val="20"/>
        </w:rPr>
        <w:t>tr</w:t>
      </w:r>
      <w:r w:rsidRPr="00020AF8">
        <w:rPr>
          <w:rFonts w:ascii="Arial" w:hAnsi="Arial" w:cs="Arial"/>
          <w:sz w:val="20"/>
        </w:rPr>
        <w:t>ị, tổ chức chính trị - xã hội, tổ chức xã hội, Ủy ban nhân</w:t>
      </w:r>
      <w:r w:rsidR="001224CD" w:rsidRPr="00020AF8">
        <w:rPr>
          <w:rFonts w:ascii="Arial" w:hAnsi="Arial" w:cs="Arial"/>
          <w:sz w:val="20"/>
        </w:rPr>
        <w:t xml:space="preserve"> </w:t>
      </w:r>
      <w:r w:rsidRPr="00020AF8">
        <w:rPr>
          <w:rFonts w:ascii="Arial" w:hAnsi="Arial" w:cs="Arial"/>
          <w:sz w:val="20"/>
        </w:rPr>
        <w:t>dân cấp tỉnh quy định cho phù hợp, mang nội dung ý nghĩa của từng lĩnh vực, ngành nghề, địa phương; kích thước nhỏ hơn kích thước của huy hiệu danh hiệu vinh dự nhà nước và được đăng ký với cơ quan quản lý nhà nước về thi đua, khen thưởng ở trung ương trước khi ban hành.</w:t>
      </w:r>
    </w:p>
    <w:p w:rsidR="00E975C0" w:rsidRPr="00020AF8" w:rsidRDefault="00E975C0" w:rsidP="008136D4">
      <w:pPr>
        <w:spacing w:before="120"/>
        <w:rPr>
          <w:rFonts w:ascii="Arial" w:hAnsi="Arial" w:cs="Arial"/>
          <w:sz w:val="20"/>
        </w:rPr>
      </w:pPr>
      <w:r w:rsidRPr="00020AF8">
        <w:rPr>
          <w:rFonts w:ascii="Arial" w:hAnsi="Arial" w:cs="Arial"/>
          <w:sz w:val="20"/>
        </w:rPr>
        <w:t>Huy hiệu danh hiệu vinh dự nhà nước và huy hiệu “Chiến sĩ thi đua toàn quốc” được minh họa tại Phụ lục I kèm theo Nghị định này.</w:t>
      </w:r>
    </w:p>
    <w:p w:rsidR="00E975C0" w:rsidRPr="00020AF8" w:rsidRDefault="002C59C9" w:rsidP="008136D4">
      <w:pPr>
        <w:spacing w:before="120"/>
        <w:rPr>
          <w:rFonts w:ascii="Arial" w:hAnsi="Arial" w:cs="Arial"/>
          <w:sz w:val="20"/>
        </w:rPr>
      </w:pPr>
      <w:r w:rsidRPr="00020AF8">
        <w:rPr>
          <w:rFonts w:ascii="Arial" w:hAnsi="Arial" w:cs="Arial"/>
          <w:sz w:val="20"/>
        </w:rPr>
        <w:t xml:space="preserve">2. </w:t>
      </w:r>
      <w:r w:rsidR="00E975C0" w:rsidRPr="00020AF8">
        <w:rPr>
          <w:rFonts w:ascii="Arial" w:hAnsi="Arial" w:cs="Arial"/>
          <w:sz w:val="20"/>
        </w:rPr>
        <w:t>Kỷ niệm chương, huy hiệu của bộ, ban, ngành, tổ chức chính trị, tổ chức chính trị - xã hội, tổ chức xã hội, tỉnh, thành phố trực thuộc trung ương.</w:t>
      </w:r>
    </w:p>
    <w:p w:rsidR="00E975C0" w:rsidRPr="00020AF8" w:rsidRDefault="002C59C9" w:rsidP="008136D4">
      <w:pPr>
        <w:spacing w:before="120"/>
        <w:rPr>
          <w:rFonts w:ascii="Arial" w:hAnsi="Arial" w:cs="Arial"/>
          <w:sz w:val="20"/>
        </w:rPr>
      </w:pPr>
      <w:r w:rsidRPr="00020AF8">
        <w:rPr>
          <w:rFonts w:ascii="Arial" w:hAnsi="Arial" w:cs="Arial"/>
          <w:sz w:val="20"/>
        </w:rPr>
        <w:t xml:space="preserve">a) </w:t>
      </w:r>
      <w:r w:rsidR="00E975C0" w:rsidRPr="00020AF8">
        <w:rPr>
          <w:rFonts w:ascii="Arial" w:hAnsi="Arial" w:cs="Arial"/>
          <w:sz w:val="20"/>
        </w:rPr>
        <w:t>Kết cấu của kỷ niệm chương, huy hiệu chỉ có thân.</w:t>
      </w:r>
    </w:p>
    <w:p w:rsidR="00E975C0" w:rsidRPr="00020AF8" w:rsidRDefault="002C59C9" w:rsidP="008136D4">
      <w:pPr>
        <w:spacing w:before="120"/>
        <w:rPr>
          <w:rFonts w:ascii="Arial" w:hAnsi="Arial" w:cs="Arial"/>
          <w:sz w:val="20"/>
        </w:rPr>
      </w:pPr>
      <w:r w:rsidRPr="00020AF8">
        <w:rPr>
          <w:rFonts w:ascii="Arial" w:hAnsi="Arial" w:cs="Arial"/>
          <w:sz w:val="20"/>
        </w:rPr>
        <w:t xml:space="preserve">b) </w:t>
      </w:r>
      <w:r w:rsidR="00E975C0" w:rsidRPr="00020AF8">
        <w:rPr>
          <w:rFonts w:ascii="Arial" w:hAnsi="Arial" w:cs="Arial"/>
          <w:sz w:val="20"/>
        </w:rPr>
        <w:t>M</w:t>
      </w:r>
      <w:r w:rsidRPr="00020AF8">
        <w:rPr>
          <w:rFonts w:ascii="Arial" w:hAnsi="Arial" w:cs="Arial"/>
          <w:sz w:val="20"/>
        </w:rPr>
        <w:t>ẫ</w:t>
      </w:r>
      <w:r w:rsidR="00E975C0" w:rsidRPr="00020AF8">
        <w:rPr>
          <w:rFonts w:ascii="Arial" w:hAnsi="Arial" w:cs="Arial"/>
          <w:sz w:val="20"/>
        </w:rPr>
        <w:t xml:space="preserve">u kỷ niệm chương và huy hiệu do bộ, ban, ngành, cơ quan trung ương của tổ chức chính trị, tổ chức chính trị - xã hội, tổ chức xã hội, Ủy ban nhân dân cấp tỉnh, thành phố trực thuộc Trung ương quy định cho phù hợp, mang nội </w:t>
      </w:r>
      <w:r w:rsidRPr="00020AF8">
        <w:rPr>
          <w:rFonts w:ascii="Arial" w:hAnsi="Arial" w:cs="Arial"/>
          <w:sz w:val="20"/>
        </w:rPr>
        <w:t>d</w:t>
      </w:r>
      <w:r w:rsidR="00E975C0" w:rsidRPr="00020AF8">
        <w:rPr>
          <w:rFonts w:ascii="Arial" w:hAnsi="Arial" w:cs="Arial"/>
          <w:sz w:val="20"/>
        </w:rPr>
        <w:t>ung ý nghĩa của từng lĩnh vực, ngành nghề, địa phương và được đăng ký với cơ quan quản lý nhà nước về thi đua, khen thưởng ở trung ương trước khi ban hành.</w:t>
      </w:r>
    </w:p>
    <w:p w:rsidR="002C59C9" w:rsidRPr="00020AF8" w:rsidRDefault="00E975C0" w:rsidP="008136D4">
      <w:pPr>
        <w:spacing w:before="120"/>
        <w:rPr>
          <w:rFonts w:ascii="Arial" w:hAnsi="Arial" w:cs="Arial"/>
          <w:b/>
          <w:sz w:val="20"/>
        </w:rPr>
      </w:pPr>
      <w:bookmarkStart w:id="15" w:name="chuong_2"/>
      <w:r w:rsidRPr="00020AF8">
        <w:rPr>
          <w:rFonts w:ascii="Arial" w:hAnsi="Arial" w:cs="Arial"/>
          <w:b/>
          <w:sz w:val="20"/>
        </w:rPr>
        <w:t>Chương II</w:t>
      </w:r>
    </w:p>
    <w:p w:rsidR="00E975C0" w:rsidRPr="00020AF8" w:rsidRDefault="002C59C9" w:rsidP="008136D4">
      <w:pPr>
        <w:spacing w:before="120"/>
        <w:jc w:val="center"/>
        <w:rPr>
          <w:rFonts w:ascii="Arial" w:hAnsi="Arial" w:cs="Arial"/>
          <w:b/>
        </w:rPr>
      </w:pPr>
      <w:bookmarkStart w:id="16" w:name="chuong_2_name"/>
      <w:bookmarkEnd w:id="15"/>
      <w:r w:rsidRPr="00020AF8">
        <w:rPr>
          <w:rFonts w:ascii="Arial" w:hAnsi="Arial" w:cs="Arial"/>
          <w:b/>
        </w:rPr>
        <w:t>MẪU HIỆN VẬT KHEN THƯỞNG</w:t>
      </w:r>
    </w:p>
    <w:p w:rsidR="00320BB1" w:rsidRPr="00020AF8" w:rsidRDefault="00320BB1" w:rsidP="008136D4">
      <w:pPr>
        <w:spacing w:before="120"/>
        <w:rPr>
          <w:rFonts w:ascii="Arial" w:hAnsi="Arial" w:cs="Arial"/>
          <w:b/>
          <w:sz w:val="20"/>
          <w:lang w:val="en-US"/>
        </w:rPr>
      </w:pPr>
      <w:bookmarkStart w:id="17" w:name="muc_1"/>
      <w:bookmarkEnd w:id="16"/>
      <w:r w:rsidRPr="00020AF8">
        <w:rPr>
          <w:rFonts w:ascii="Arial" w:hAnsi="Arial" w:cs="Arial"/>
          <w:b/>
          <w:sz w:val="20"/>
        </w:rPr>
        <w:t>Mục 1: MẪU HUÂN CHƯƠNG</w:t>
      </w:r>
    </w:p>
    <w:p w:rsidR="00320BB1" w:rsidRPr="00020AF8" w:rsidRDefault="00020AF8" w:rsidP="008136D4">
      <w:pPr>
        <w:spacing w:before="120"/>
        <w:rPr>
          <w:rFonts w:ascii="Arial" w:hAnsi="Arial" w:cs="Arial"/>
          <w:b/>
          <w:sz w:val="20"/>
          <w:lang w:val="en-US"/>
        </w:rPr>
      </w:pPr>
      <w:bookmarkStart w:id="18" w:name="dieu_7"/>
      <w:bookmarkEnd w:id="17"/>
      <w:r w:rsidRPr="00020AF8">
        <w:rPr>
          <w:rFonts w:ascii="Arial" w:hAnsi="Arial" w:cs="Arial"/>
          <w:b/>
          <w:sz w:val="20"/>
        </w:rPr>
        <w:t>Điều</w:t>
      </w:r>
      <w:r w:rsidR="00320BB1" w:rsidRPr="00020AF8">
        <w:rPr>
          <w:rFonts w:ascii="Arial" w:hAnsi="Arial" w:cs="Arial"/>
          <w:b/>
          <w:sz w:val="20"/>
        </w:rPr>
        <w:t xml:space="preserve"> 7. “Huân chương Sao vàng”</w:t>
      </w:r>
    </w:p>
    <w:bookmarkEnd w:id="18"/>
    <w:p w:rsidR="00E975C0" w:rsidRPr="00020AF8" w:rsidRDefault="00EE4BBD" w:rsidP="008136D4">
      <w:pPr>
        <w:spacing w:before="120"/>
        <w:rPr>
          <w:rFonts w:ascii="Arial" w:hAnsi="Arial" w:cs="Arial"/>
          <w:sz w:val="20"/>
        </w:rPr>
      </w:pPr>
      <w:r w:rsidRPr="00020AF8">
        <w:rPr>
          <w:rFonts w:ascii="Arial" w:hAnsi="Arial" w:cs="Arial"/>
          <w:sz w:val="20"/>
        </w:rPr>
        <w:t xml:space="preserve">1. </w:t>
      </w:r>
      <w:r w:rsidR="00E975C0" w:rsidRPr="00020AF8">
        <w:rPr>
          <w:rFonts w:ascii="Arial" w:hAnsi="Arial" w:cs="Arial"/>
          <w:sz w:val="20"/>
        </w:rPr>
        <w:t>Cuố</w:t>
      </w:r>
      <w:r w:rsidR="00445679" w:rsidRPr="00020AF8">
        <w:rPr>
          <w:rFonts w:ascii="Arial" w:hAnsi="Arial" w:cs="Arial"/>
          <w:sz w:val="20"/>
        </w:rPr>
        <w:t>ng huân chương: C</w:t>
      </w:r>
      <w:r w:rsidR="00E975C0" w:rsidRPr="00020AF8">
        <w:rPr>
          <w:rFonts w:ascii="Arial" w:hAnsi="Arial" w:cs="Arial"/>
          <w:sz w:val="20"/>
        </w:rPr>
        <w:t xml:space="preserve">ốt bằng đồng đỏ mạ vàng hợp kim Ni-Co; kích thước 28 </w:t>
      </w:r>
      <w:r w:rsidR="00057C38" w:rsidRPr="00020AF8">
        <w:rPr>
          <w:rFonts w:ascii="Arial" w:hAnsi="Arial" w:cs="Arial"/>
          <w:sz w:val="20"/>
        </w:rPr>
        <w:t>mm x</w:t>
      </w:r>
      <w:r w:rsidR="00E975C0" w:rsidRPr="00020AF8">
        <w:rPr>
          <w:rFonts w:ascii="Arial" w:hAnsi="Arial" w:cs="Arial"/>
          <w:sz w:val="20"/>
        </w:rPr>
        <w:t xml:space="preserve"> 14 mm; viền ngoài màu vàng, trong bọc vải dệt bằng sợi polyester hai màu: 1</w:t>
      </w:r>
      <w:r w:rsidR="00020AF8" w:rsidRPr="00020AF8">
        <w:rPr>
          <w:rFonts w:ascii="Arial" w:hAnsi="Arial" w:cs="Arial"/>
          <w:sz w:val="20"/>
        </w:rPr>
        <w:t>/</w:t>
      </w:r>
      <w:r w:rsidR="00E975C0" w:rsidRPr="00020AF8">
        <w:rPr>
          <w:rFonts w:ascii="Arial" w:hAnsi="Arial" w:cs="Arial"/>
          <w:sz w:val="20"/>
        </w:rPr>
        <w:t>2 bên t</w:t>
      </w:r>
      <w:r w:rsidR="00D85B7A" w:rsidRPr="00020AF8">
        <w:rPr>
          <w:rFonts w:ascii="Arial" w:hAnsi="Arial" w:cs="Arial"/>
          <w:sz w:val="20"/>
        </w:rPr>
        <w:t>rá</w:t>
      </w:r>
      <w:r w:rsidR="00E975C0" w:rsidRPr="00020AF8">
        <w:rPr>
          <w:rFonts w:ascii="Arial" w:hAnsi="Arial" w:cs="Arial"/>
          <w:sz w:val="20"/>
        </w:rPr>
        <w:t>i màu đỏ cờ, 1</w:t>
      </w:r>
      <w:r w:rsidR="00020AF8" w:rsidRPr="00020AF8">
        <w:rPr>
          <w:rFonts w:ascii="Arial" w:hAnsi="Arial" w:cs="Arial"/>
          <w:sz w:val="20"/>
        </w:rPr>
        <w:t>/</w:t>
      </w:r>
      <w:r w:rsidR="00E975C0" w:rsidRPr="00020AF8">
        <w:rPr>
          <w:rFonts w:ascii="Arial" w:hAnsi="Arial" w:cs="Arial"/>
          <w:sz w:val="20"/>
        </w:rPr>
        <w:t>2 bên phải màu vàng.</w:t>
      </w:r>
    </w:p>
    <w:p w:rsidR="00E975C0" w:rsidRPr="00020AF8" w:rsidRDefault="00D85B7A" w:rsidP="008136D4">
      <w:pPr>
        <w:spacing w:before="120"/>
        <w:rPr>
          <w:rFonts w:ascii="Arial" w:hAnsi="Arial" w:cs="Arial"/>
          <w:sz w:val="20"/>
        </w:rPr>
      </w:pPr>
      <w:r w:rsidRPr="00020AF8">
        <w:rPr>
          <w:rFonts w:ascii="Arial" w:hAnsi="Arial" w:cs="Arial"/>
          <w:sz w:val="20"/>
        </w:rPr>
        <w:t xml:space="preserve">2. </w:t>
      </w:r>
      <w:r w:rsidR="00E975C0" w:rsidRPr="00020AF8">
        <w:rPr>
          <w:rFonts w:ascii="Arial" w:hAnsi="Arial" w:cs="Arial"/>
          <w:sz w:val="20"/>
        </w:rPr>
        <w:t>Dải huân chương: Hình chữ A cách điệu, cốt bằng inox mạ vàng h</w:t>
      </w:r>
      <w:r w:rsidRPr="00020AF8">
        <w:rPr>
          <w:rFonts w:ascii="Arial" w:hAnsi="Arial" w:cs="Arial"/>
          <w:sz w:val="20"/>
        </w:rPr>
        <w:t>ợ</w:t>
      </w:r>
      <w:r w:rsidR="00E975C0" w:rsidRPr="00020AF8">
        <w:rPr>
          <w:rFonts w:ascii="Arial" w:hAnsi="Arial" w:cs="Arial"/>
          <w:sz w:val="20"/>
        </w:rPr>
        <w:t>p kim Ni-Co, bọc vải dệt bằng sợi polyester hai màu: 1</w:t>
      </w:r>
      <w:r w:rsidR="00020AF8" w:rsidRPr="00020AF8">
        <w:rPr>
          <w:rFonts w:ascii="Arial" w:hAnsi="Arial" w:cs="Arial"/>
          <w:sz w:val="20"/>
        </w:rPr>
        <w:t>/</w:t>
      </w:r>
      <w:r w:rsidR="00E975C0" w:rsidRPr="00020AF8">
        <w:rPr>
          <w:rFonts w:ascii="Arial" w:hAnsi="Arial" w:cs="Arial"/>
          <w:sz w:val="20"/>
        </w:rPr>
        <w:t>2 bên trái màu đỏ cờ, 1</w:t>
      </w:r>
      <w:r w:rsidR="00020AF8" w:rsidRPr="00020AF8">
        <w:rPr>
          <w:rFonts w:ascii="Arial" w:hAnsi="Arial" w:cs="Arial"/>
          <w:sz w:val="20"/>
        </w:rPr>
        <w:t>/</w:t>
      </w:r>
      <w:r w:rsidR="00E975C0" w:rsidRPr="00020AF8">
        <w:rPr>
          <w:rFonts w:ascii="Arial" w:hAnsi="Arial" w:cs="Arial"/>
          <w:sz w:val="20"/>
        </w:rPr>
        <w:t xml:space="preserve">2 bên phải màu vàng; kích thước 28 </w:t>
      </w:r>
      <w:r w:rsidR="00057C38" w:rsidRPr="00020AF8">
        <w:rPr>
          <w:rFonts w:ascii="Arial" w:hAnsi="Arial" w:cs="Arial"/>
          <w:sz w:val="20"/>
        </w:rPr>
        <w:t>mm x</w:t>
      </w:r>
      <w:r w:rsidR="00E975C0" w:rsidRPr="00020AF8">
        <w:rPr>
          <w:rFonts w:ascii="Arial" w:hAnsi="Arial" w:cs="Arial"/>
          <w:sz w:val="20"/>
        </w:rPr>
        <w:t xml:space="preserve"> 51 </w:t>
      </w:r>
      <w:r w:rsidR="00057C38" w:rsidRPr="00020AF8">
        <w:rPr>
          <w:rFonts w:ascii="Arial" w:hAnsi="Arial" w:cs="Arial"/>
          <w:sz w:val="20"/>
        </w:rPr>
        <w:t>mm x</w:t>
      </w:r>
      <w:r w:rsidR="00E975C0" w:rsidRPr="00020AF8">
        <w:rPr>
          <w:rFonts w:ascii="Arial" w:hAnsi="Arial" w:cs="Arial"/>
          <w:sz w:val="20"/>
        </w:rPr>
        <w:t xml:space="preserve"> 41 </w:t>
      </w:r>
      <w:r w:rsidR="00057C38" w:rsidRPr="00020AF8">
        <w:rPr>
          <w:rFonts w:ascii="Arial" w:hAnsi="Arial" w:cs="Arial"/>
          <w:sz w:val="20"/>
        </w:rPr>
        <w:t>mm x</w:t>
      </w:r>
      <w:r w:rsidR="00E975C0" w:rsidRPr="00020AF8">
        <w:rPr>
          <w:rFonts w:ascii="Arial" w:hAnsi="Arial" w:cs="Arial"/>
          <w:sz w:val="20"/>
        </w:rPr>
        <w:t xml:space="preserve"> 51 mm.</w:t>
      </w:r>
    </w:p>
    <w:p w:rsidR="00E975C0" w:rsidRPr="00020AF8" w:rsidRDefault="00D85B7A" w:rsidP="008136D4">
      <w:pPr>
        <w:spacing w:before="120"/>
        <w:rPr>
          <w:rFonts w:ascii="Arial" w:hAnsi="Arial" w:cs="Arial"/>
          <w:sz w:val="20"/>
        </w:rPr>
      </w:pPr>
      <w:r w:rsidRPr="00020AF8">
        <w:rPr>
          <w:rFonts w:ascii="Arial" w:hAnsi="Arial" w:cs="Arial"/>
          <w:sz w:val="20"/>
        </w:rPr>
        <w:t xml:space="preserve">3. </w:t>
      </w:r>
      <w:r w:rsidR="00E975C0" w:rsidRPr="00020AF8">
        <w:rPr>
          <w:rFonts w:ascii="Arial" w:hAnsi="Arial" w:cs="Arial"/>
          <w:sz w:val="20"/>
        </w:rPr>
        <w:t>Thân huân chương: Hình sao vàng năm cánh</w:t>
      </w:r>
      <w:r w:rsidRPr="00020AF8">
        <w:rPr>
          <w:rFonts w:ascii="Arial" w:hAnsi="Arial" w:cs="Arial"/>
          <w:sz w:val="20"/>
        </w:rPr>
        <w:t xml:space="preserve"> </w:t>
      </w:r>
      <w:r w:rsidR="00E975C0" w:rsidRPr="00020AF8">
        <w:rPr>
          <w:rFonts w:ascii="Arial" w:hAnsi="Arial" w:cs="Arial"/>
          <w:sz w:val="20"/>
        </w:rPr>
        <w:t>dập nổi, đường kính đường tròn ngoại ti</w:t>
      </w:r>
      <w:r w:rsidRPr="00020AF8">
        <w:rPr>
          <w:rFonts w:ascii="Arial" w:hAnsi="Arial" w:cs="Arial"/>
          <w:sz w:val="20"/>
        </w:rPr>
        <w:t>ế</w:t>
      </w:r>
      <w:r w:rsidR="00E975C0" w:rsidRPr="00020AF8">
        <w:rPr>
          <w:rFonts w:ascii="Arial" w:hAnsi="Arial" w:cs="Arial"/>
          <w:sz w:val="20"/>
        </w:rPr>
        <w:t>p năm đỉnh sao b</w:t>
      </w:r>
      <w:r w:rsidR="00ED3C5F" w:rsidRPr="00020AF8">
        <w:rPr>
          <w:rFonts w:ascii="Arial" w:hAnsi="Arial" w:cs="Arial"/>
          <w:sz w:val="20"/>
        </w:rPr>
        <w:t>ằ</w:t>
      </w:r>
      <w:r w:rsidR="00E975C0" w:rsidRPr="00020AF8">
        <w:rPr>
          <w:rFonts w:ascii="Arial" w:hAnsi="Arial" w:cs="Arial"/>
          <w:sz w:val="20"/>
        </w:rPr>
        <w:t xml:space="preserve">ng 55 mm, chính giữa hình </w:t>
      </w:r>
      <w:r w:rsidRPr="00020AF8">
        <w:rPr>
          <w:rFonts w:ascii="Arial" w:hAnsi="Arial" w:cs="Arial"/>
          <w:sz w:val="20"/>
        </w:rPr>
        <w:t>tr</w:t>
      </w:r>
      <w:r w:rsidR="00E975C0" w:rsidRPr="00020AF8">
        <w:rPr>
          <w:rFonts w:ascii="Arial" w:hAnsi="Arial" w:cs="Arial"/>
          <w:sz w:val="20"/>
        </w:rPr>
        <w:t>òn n</w:t>
      </w:r>
      <w:r w:rsidRPr="00020AF8">
        <w:rPr>
          <w:rFonts w:ascii="Arial" w:hAnsi="Arial" w:cs="Arial"/>
          <w:sz w:val="20"/>
        </w:rPr>
        <w:t>ề</w:t>
      </w:r>
      <w:r w:rsidR="00E975C0" w:rsidRPr="00020AF8">
        <w:rPr>
          <w:rFonts w:ascii="Arial" w:hAnsi="Arial" w:cs="Arial"/>
          <w:sz w:val="20"/>
        </w:rPr>
        <w:t>n vàng có ngôi sao vàng năm cánh, xung quanh là dòng chữ “Huân chương Sao vàng”, “Việt Nam” màu đỏ; chất liệu bằng đồng đỏ mạ vàng hợp kim Ni-Co.</w:t>
      </w:r>
    </w:p>
    <w:p w:rsidR="00E975C0" w:rsidRPr="00020AF8" w:rsidRDefault="00020AF8" w:rsidP="008136D4">
      <w:pPr>
        <w:spacing w:before="120"/>
        <w:rPr>
          <w:rFonts w:ascii="Arial" w:hAnsi="Arial" w:cs="Arial"/>
          <w:b/>
          <w:sz w:val="20"/>
        </w:rPr>
      </w:pPr>
      <w:bookmarkStart w:id="19" w:name="dieu_8"/>
      <w:r w:rsidRPr="00020AF8">
        <w:rPr>
          <w:rFonts w:ascii="Arial" w:hAnsi="Arial" w:cs="Arial"/>
          <w:b/>
          <w:sz w:val="20"/>
        </w:rPr>
        <w:t>Điều</w:t>
      </w:r>
      <w:r w:rsidR="00E975C0" w:rsidRPr="00020AF8">
        <w:rPr>
          <w:rFonts w:ascii="Arial" w:hAnsi="Arial" w:cs="Arial"/>
          <w:b/>
          <w:sz w:val="20"/>
        </w:rPr>
        <w:t xml:space="preserve"> 8. “Huân chương Hồ Chí Minh”</w:t>
      </w:r>
    </w:p>
    <w:bookmarkEnd w:id="19"/>
    <w:p w:rsidR="00E975C0" w:rsidRPr="00020AF8" w:rsidRDefault="004C5D86" w:rsidP="008136D4">
      <w:pPr>
        <w:spacing w:before="120"/>
        <w:rPr>
          <w:rFonts w:ascii="Arial" w:hAnsi="Arial" w:cs="Arial"/>
          <w:sz w:val="20"/>
        </w:rPr>
      </w:pPr>
      <w:r w:rsidRPr="00020AF8">
        <w:rPr>
          <w:rFonts w:ascii="Arial" w:hAnsi="Arial" w:cs="Arial"/>
          <w:sz w:val="20"/>
        </w:rPr>
        <w:t xml:space="preserve">1. </w:t>
      </w:r>
      <w:r w:rsidR="00E975C0" w:rsidRPr="00020AF8">
        <w:rPr>
          <w:rFonts w:ascii="Arial" w:hAnsi="Arial" w:cs="Arial"/>
          <w:sz w:val="20"/>
        </w:rPr>
        <w:t>Cuống huân ch</w:t>
      </w:r>
      <w:r w:rsidRPr="00020AF8">
        <w:rPr>
          <w:rFonts w:ascii="Arial" w:hAnsi="Arial" w:cs="Arial"/>
          <w:sz w:val="20"/>
        </w:rPr>
        <w:t>ư</w:t>
      </w:r>
      <w:r w:rsidR="00E975C0" w:rsidRPr="00020AF8">
        <w:rPr>
          <w:rFonts w:ascii="Arial" w:hAnsi="Arial" w:cs="Arial"/>
          <w:sz w:val="20"/>
        </w:rPr>
        <w:t xml:space="preserve">ơng: </w:t>
      </w:r>
      <w:r w:rsidRPr="00020AF8">
        <w:rPr>
          <w:rFonts w:ascii="Arial" w:hAnsi="Arial" w:cs="Arial"/>
          <w:sz w:val="20"/>
        </w:rPr>
        <w:t>C</w:t>
      </w:r>
      <w:r w:rsidR="00E975C0" w:rsidRPr="00020AF8">
        <w:rPr>
          <w:rFonts w:ascii="Arial" w:hAnsi="Arial" w:cs="Arial"/>
          <w:sz w:val="20"/>
        </w:rPr>
        <w:t xml:space="preserve">ốt bằng đồng đỏ mạ vàng hợp kim Ni-Co; kích thước 28 </w:t>
      </w:r>
      <w:r w:rsidR="00057C38" w:rsidRPr="00020AF8">
        <w:rPr>
          <w:rFonts w:ascii="Arial" w:hAnsi="Arial" w:cs="Arial"/>
          <w:sz w:val="20"/>
        </w:rPr>
        <w:t>mm x</w:t>
      </w:r>
      <w:r w:rsidR="00E975C0" w:rsidRPr="00020AF8">
        <w:rPr>
          <w:rFonts w:ascii="Arial" w:hAnsi="Arial" w:cs="Arial"/>
          <w:sz w:val="20"/>
        </w:rPr>
        <w:t xml:space="preserve"> 14 mm; viền ngoài màu vàng, trong bọc vải dệt bằng sợi polyester màu đỏ cờ, có hai vạch vàng.</w:t>
      </w:r>
    </w:p>
    <w:p w:rsidR="00E975C0" w:rsidRPr="00020AF8" w:rsidRDefault="004C5D86" w:rsidP="008136D4">
      <w:pPr>
        <w:spacing w:before="120"/>
        <w:rPr>
          <w:rFonts w:ascii="Arial" w:hAnsi="Arial" w:cs="Arial"/>
          <w:sz w:val="20"/>
        </w:rPr>
      </w:pPr>
      <w:r w:rsidRPr="00020AF8">
        <w:rPr>
          <w:rFonts w:ascii="Arial" w:hAnsi="Arial" w:cs="Arial"/>
          <w:sz w:val="20"/>
        </w:rPr>
        <w:t xml:space="preserve">2. </w:t>
      </w:r>
      <w:r w:rsidR="00E975C0" w:rsidRPr="00020AF8">
        <w:rPr>
          <w:rFonts w:ascii="Arial" w:hAnsi="Arial" w:cs="Arial"/>
          <w:sz w:val="20"/>
        </w:rPr>
        <w:t>Dải huân chương: Hình chữ A cách điệu, cốt bằng inox mạ vàng h</w:t>
      </w:r>
      <w:r w:rsidR="00165C67" w:rsidRPr="00020AF8">
        <w:rPr>
          <w:rFonts w:ascii="Arial" w:hAnsi="Arial" w:cs="Arial"/>
          <w:sz w:val="20"/>
        </w:rPr>
        <w:t>ợ</w:t>
      </w:r>
      <w:r w:rsidR="00E975C0" w:rsidRPr="00020AF8">
        <w:rPr>
          <w:rFonts w:ascii="Arial" w:hAnsi="Arial" w:cs="Arial"/>
          <w:sz w:val="20"/>
        </w:rPr>
        <w:t xml:space="preserve">p kim Ni-Co, bọc vải dệt bằng sợi polyester màu đỏ cờ có hai vạch vàng; kích thước 28 </w:t>
      </w:r>
      <w:r w:rsidR="00057C38" w:rsidRPr="00020AF8">
        <w:rPr>
          <w:rFonts w:ascii="Arial" w:hAnsi="Arial" w:cs="Arial"/>
          <w:sz w:val="20"/>
        </w:rPr>
        <w:t>mm x</w:t>
      </w:r>
      <w:r w:rsidR="00E975C0" w:rsidRPr="00020AF8">
        <w:rPr>
          <w:rFonts w:ascii="Arial" w:hAnsi="Arial" w:cs="Arial"/>
          <w:sz w:val="20"/>
        </w:rPr>
        <w:t xml:space="preserve"> 51 </w:t>
      </w:r>
      <w:r w:rsidR="00057C38" w:rsidRPr="00020AF8">
        <w:rPr>
          <w:rFonts w:ascii="Arial" w:hAnsi="Arial" w:cs="Arial"/>
          <w:sz w:val="20"/>
        </w:rPr>
        <w:t>mm x</w:t>
      </w:r>
      <w:r w:rsidR="00E975C0" w:rsidRPr="00020AF8">
        <w:rPr>
          <w:rFonts w:ascii="Arial" w:hAnsi="Arial" w:cs="Arial"/>
          <w:sz w:val="20"/>
        </w:rPr>
        <w:t xml:space="preserve"> 41 </w:t>
      </w:r>
      <w:r w:rsidR="00057C38" w:rsidRPr="00020AF8">
        <w:rPr>
          <w:rFonts w:ascii="Arial" w:hAnsi="Arial" w:cs="Arial"/>
          <w:sz w:val="20"/>
        </w:rPr>
        <w:t>mm x</w:t>
      </w:r>
      <w:r w:rsidR="00E975C0" w:rsidRPr="00020AF8">
        <w:rPr>
          <w:rFonts w:ascii="Arial" w:hAnsi="Arial" w:cs="Arial"/>
          <w:sz w:val="20"/>
        </w:rPr>
        <w:t xml:space="preserve"> 51 mm.</w:t>
      </w:r>
    </w:p>
    <w:p w:rsidR="00E975C0" w:rsidRPr="00020AF8" w:rsidRDefault="004C5D86" w:rsidP="008136D4">
      <w:pPr>
        <w:spacing w:before="120"/>
        <w:rPr>
          <w:rFonts w:ascii="Arial" w:hAnsi="Arial" w:cs="Arial"/>
          <w:sz w:val="20"/>
        </w:rPr>
      </w:pPr>
      <w:r w:rsidRPr="00020AF8">
        <w:rPr>
          <w:rFonts w:ascii="Arial" w:hAnsi="Arial" w:cs="Arial"/>
          <w:sz w:val="20"/>
        </w:rPr>
        <w:t xml:space="preserve">3. </w:t>
      </w:r>
      <w:r w:rsidR="00E975C0" w:rsidRPr="00020AF8">
        <w:rPr>
          <w:rFonts w:ascii="Arial" w:hAnsi="Arial" w:cs="Arial"/>
          <w:sz w:val="20"/>
        </w:rPr>
        <w:t>Thân huân chương: Hình tròn đường kính bằng 40 mm, giữa là chân dung Chủ tịch Hồ Chí Minh nghiêng đặt trên nền họa tiết hoa sen cổ màu vàng, phía trên có dòng chữ “Huân chương Hồ Chí Minh”, phía dưới có dòng chữ “Việt Nam” màu đỏ; chất liệu bằng đồng đỏ mạ vàng hợp kim Ni-Co.</w:t>
      </w:r>
    </w:p>
    <w:p w:rsidR="00E975C0" w:rsidRPr="00020AF8" w:rsidRDefault="00020AF8" w:rsidP="008136D4">
      <w:pPr>
        <w:spacing w:before="120"/>
        <w:rPr>
          <w:rFonts w:ascii="Arial" w:hAnsi="Arial" w:cs="Arial"/>
          <w:b/>
          <w:sz w:val="20"/>
        </w:rPr>
      </w:pPr>
      <w:bookmarkStart w:id="20" w:name="dieu_9"/>
      <w:r w:rsidRPr="00020AF8">
        <w:rPr>
          <w:rFonts w:ascii="Arial" w:hAnsi="Arial" w:cs="Arial"/>
          <w:b/>
          <w:sz w:val="20"/>
        </w:rPr>
        <w:t>Điều</w:t>
      </w:r>
      <w:r w:rsidR="00E975C0" w:rsidRPr="00020AF8">
        <w:rPr>
          <w:rFonts w:ascii="Arial" w:hAnsi="Arial" w:cs="Arial"/>
          <w:b/>
          <w:sz w:val="20"/>
        </w:rPr>
        <w:t xml:space="preserve"> 9. “Huân chương Độc lập” hạng Nhất, hạng Nhì, hạng Ba</w:t>
      </w:r>
    </w:p>
    <w:bookmarkEnd w:id="20"/>
    <w:p w:rsidR="00E975C0" w:rsidRPr="00020AF8" w:rsidRDefault="009A4A74" w:rsidP="008136D4">
      <w:pPr>
        <w:spacing w:before="120"/>
        <w:rPr>
          <w:rFonts w:ascii="Arial" w:hAnsi="Arial" w:cs="Arial"/>
          <w:sz w:val="20"/>
        </w:rPr>
      </w:pPr>
      <w:r w:rsidRPr="00020AF8">
        <w:rPr>
          <w:rFonts w:ascii="Arial" w:hAnsi="Arial" w:cs="Arial"/>
          <w:sz w:val="20"/>
        </w:rPr>
        <w:t xml:space="preserve">1. </w:t>
      </w:r>
      <w:r w:rsidR="00E975C0" w:rsidRPr="00020AF8">
        <w:rPr>
          <w:rFonts w:ascii="Arial" w:hAnsi="Arial" w:cs="Arial"/>
          <w:sz w:val="20"/>
        </w:rPr>
        <w:t xml:space="preserve">Cuống huân chương: </w:t>
      </w:r>
      <w:r w:rsidR="00670A09" w:rsidRPr="00020AF8">
        <w:rPr>
          <w:rFonts w:ascii="Arial" w:hAnsi="Arial" w:cs="Arial"/>
          <w:sz w:val="20"/>
        </w:rPr>
        <w:t xml:space="preserve">Cốt </w:t>
      </w:r>
      <w:r w:rsidR="00E975C0" w:rsidRPr="00020AF8">
        <w:rPr>
          <w:rFonts w:ascii="Arial" w:hAnsi="Arial" w:cs="Arial"/>
          <w:sz w:val="20"/>
        </w:rPr>
        <w:t xml:space="preserve">bằng đồng đỏ mạ vàng </w:t>
      </w:r>
      <w:r w:rsidR="00BC2AD6" w:rsidRPr="00020AF8">
        <w:rPr>
          <w:rFonts w:ascii="Arial" w:hAnsi="Arial" w:cs="Arial"/>
          <w:sz w:val="20"/>
        </w:rPr>
        <w:t>hợp kim</w:t>
      </w:r>
      <w:r w:rsidR="00E975C0" w:rsidRPr="00020AF8">
        <w:rPr>
          <w:rFonts w:ascii="Arial" w:hAnsi="Arial" w:cs="Arial"/>
          <w:sz w:val="20"/>
        </w:rPr>
        <w:t xml:space="preserve"> Ni-Co; kích thước 28 </w:t>
      </w:r>
      <w:r w:rsidR="00057C38" w:rsidRPr="00020AF8">
        <w:rPr>
          <w:rFonts w:ascii="Arial" w:hAnsi="Arial" w:cs="Arial"/>
          <w:sz w:val="20"/>
        </w:rPr>
        <w:t>mm x</w:t>
      </w:r>
      <w:r w:rsidR="00E975C0" w:rsidRPr="00020AF8">
        <w:rPr>
          <w:rFonts w:ascii="Arial" w:hAnsi="Arial" w:cs="Arial"/>
          <w:sz w:val="20"/>
        </w:rPr>
        <w:t xml:space="preserve"> 14 mm; viền ngoài màu vàng, trong bọc vải dệt bằng sợi polyester màu đỏ cờ, có bốn vạch vàng hai bên, gắn sao theo hạng huân chương.</w:t>
      </w:r>
    </w:p>
    <w:p w:rsidR="00E975C0" w:rsidRPr="00020AF8" w:rsidRDefault="009A4A74" w:rsidP="008136D4">
      <w:pPr>
        <w:spacing w:before="120"/>
        <w:rPr>
          <w:rFonts w:ascii="Arial" w:hAnsi="Arial" w:cs="Arial"/>
          <w:sz w:val="20"/>
        </w:rPr>
      </w:pPr>
      <w:r w:rsidRPr="00020AF8">
        <w:rPr>
          <w:rFonts w:ascii="Arial" w:hAnsi="Arial" w:cs="Arial"/>
          <w:sz w:val="20"/>
        </w:rPr>
        <w:t xml:space="preserve">2. </w:t>
      </w:r>
      <w:r w:rsidR="00E975C0" w:rsidRPr="00020AF8">
        <w:rPr>
          <w:rFonts w:ascii="Arial" w:hAnsi="Arial" w:cs="Arial"/>
          <w:sz w:val="20"/>
        </w:rPr>
        <w:t xml:space="preserve">Dải huân chương: Hình chữ A cách điệu, cốt bằng inox mạ vàng hợp kim Ni-Co, bọc vải dệt bằng sợi polyester màu đỏ cờ, có bốn vạch vàng hai bên, gắn sao theo hạng huân chương; kích thước 28 </w:t>
      </w:r>
      <w:r w:rsidR="00057C38" w:rsidRPr="00020AF8">
        <w:rPr>
          <w:rFonts w:ascii="Arial" w:hAnsi="Arial" w:cs="Arial"/>
          <w:sz w:val="20"/>
        </w:rPr>
        <w:t>mm x</w:t>
      </w:r>
      <w:r w:rsidR="00580CC6" w:rsidRPr="00020AF8">
        <w:rPr>
          <w:rFonts w:ascii="Arial" w:hAnsi="Arial" w:cs="Arial"/>
          <w:sz w:val="20"/>
        </w:rPr>
        <w:t xml:space="preserve"> 51 </w:t>
      </w:r>
      <w:r w:rsidR="00057C38" w:rsidRPr="00020AF8">
        <w:rPr>
          <w:rFonts w:ascii="Arial" w:hAnsi="Arial" w:cs="Arial"/>
          <w:sz w:val="20"/>
        </w:rPr>
        <w:t>mm x</w:t>
      </w:r>
      <w:r w:rsidR="00E975C0" w:rsidRPr="00020AF8">
        <w:rPr>
          <w:rFonts w:ascii="Arial" w:hAnsi="Arial" w:cs="Arial"/>
          <w:sz w:val="20"/>
        </w:rPr>
        <w:t xml:space="preserve"> 41 </w:t>
      </w:r>
      <w:r w:rsidR="00057C38" w:rsidRPr="00020AF8">
        <w:rPr>
          <w:rFonts w:ascii="Arial" w:hAnsi="Arial" w:cs="Arial"/>
          <w:sz w:val="20"/>
        </w:rPr>
        <w:t>mm x</w:t>
      </w:r>
      <w:r w:rsidR="00E975C0" w:rsidRPr="00020AF8">
        <w:rPr>
          <w:rFonts w:ascii="Arial" w:hAnsi="Arial" w:cs="Arial"/>
          <w:sz w:val="20"/>
        </w:rPr>
        <w:t xml:space="preserve"> 51 mm.</w:t>
      </w:r>
    </w:p>
    <w:p w:rsidR="00E975C0" w:rsidRPr="00020AF8" w:rsidRDefault="00580CC6" w:rsidP="008136D4">
      <w:pPr>
        <w:spacing w:before="120"/>
        <w:rPr>
          <w:rFonts w:ascii="Arial" w:hAnsi="Arial" w:cs="Arial"/>
          <w:sz w:val="20"/>
        </w:rPr>
      </w:pPr>
      <w:r w:rsidRPr="00020AF8">
        <w:rPr>
          <w:rFonts w:ascii="Arial" w:hAnsi="Arial" w:cs="Arial"/>
          <w:sz w:val="20"/>
        </w:rPr>
        <w:t xml:space="preserve">3. </w:t>
      </w:r>
      <w:r w:rsidR="00E975C0" w:rsidRPr="00020AF8">
        <w:rPr>
          <w:rFonts w:ascii="Arial" w:hAnsi="Arial" w:cs="Arial"/>
          <w:sz w:val="20"/>
        </w:rPr>
        <w:t>Thân huân chương hình tròn đường kính bằng 40 mm, viền ngoài màu vàng, chính giữa có ngôi sao vàng năm cánh nổi trên nền xanh hòa bình, phía trên là dòng chữ “Huân chương Độc lập” màu đỏ, phía dưới có hai cành tùng, hai hàng cờ đỏ cách điệu và dải lụa đỏ mang dòng chữ “Việt Nam” màu vàng; chất liệu bằng đồng đỏ mạ vàng hợp kim Ni-Co.</w:t>
      </w:r>
    </w:p>
    <w:p w:rsidR="00E975C0" w:rsidRPr="00020AF8" w:rsidRDefault="00020AF8" w:rsidP="008136D4">
      <w:pPr>
        <w:spacing w:before="120"/>
        <w:rPr>
          <w:rFonts w:ascii="Arial" w:hAnsi="Arial" w:cs="Arial"/>
          <w:b/>
          <w:sz w:val="20"/>
        </w:rPr>
      </w:pPr>
      <w:bookmarkStart w:id="21" w:name="dieu_10"/>
      <w:r w:rsidRPr="00020AF8">
        <w:rPr>
          <w:rFonts w:ascii="Arial" w:hAnsi="Arial" w:cs="Arial"/>
          <w:b/>
          <w:sz w:val="20"/>
        </w:rPr>
        <w:t>Điều</w:t>
      </w:r>
      <w:r w:rsidR="00E975C0" w:rsidRPr="00020AF8">
        <w:rPr>
          <w:rFonts w:ascii="Arial" w:hAnsi="Arial" w:cs="Arial"/>
          <w:b/>
          <w:sz w:val="20"/>
        </w:rPr>
        <w:t xml:space="preserve"> 10. “Huân chương Quân công” hạng Nhất, hạng Nhì, hạng Ba</w:t>
      </w:r>
    </w:p>
    <w:bookmarkEnd w:id="21"/>
    <w:p w:rsidR="00E975C0" w:rsidRPr="00020AF8" w:rsidRDefault="004739FE" w:rsidP="008136D4">
      <w:pPr>
        <w:spacing w:before="120"/>
        <w:rPr>
          <w:rFonts w:ascii="Arial" w:hAnsi="Arial" w:cs="Arial"/>
          <w:sz w:val="20"/>
        </w:rPr>
      </w:pPr>
      <w:r w:rsidRPr="00020AF8">
        <w:rPr>
          <w:rFonts w:ascii="Arial" w:hAnsi="Arial" w:cs="Arial"/>
          <w:sz w:val="20"/>
        </w:rPr>
        <w:t xml:space="preserve">1. </w:t>
      </w:r>
      <w:r w:rsidR="00E975C0" w:rsidRPr="00020AF8">
        <w:rPr>
          <w:rFonts w:ascii="Arial" w:hAnsi="Arial" w:cs="Arial"/>
          <w:sz w:val="20"/>
        </w:rPr>
        <w:t xml:space="preserve">Cuống huân chương: </w:t>
      </w:r>
      <w:r w:rsidR="00067F62" w:rsidRPr="00020AF8">
        <w:rPr>
          <w:rFonts w:ascii="Arial" w:hAnsi="Arial" w:cs="Arial"/>
          <w:sz w:val="20"/>
        </w:rPr>
        <w:t xml:space="preserve">Cốt </w:t>
      </w:r>
      <w:r w:rsidR="00E975C0" w:rsidRPr="00020AF8">
        <w:rPr>
          <w:rFonts w:ascii="Arial" w:hAnsi="Arial" w:cs="Arial"/>
          <w:sz w:val="20"/>
        </w:rPr>
        <w:t xml:space="preserve">bằng đồng đỏ mạ vàng hợp kim Ni-Co; kích thước 28 </w:t>
      </w:r>
      <w:r w:rsidR="00057C38" w:rsidRPr="00020AF8">
        <w:rPr>
          <w:rFonts w:ascii="Arial" w:hAnsi="Arial" w:cs="Arial"/>
          <w:sz w:val="20"/>
        </w:rPr>
        <w:t>mm x</w:t>
      </w:r>
      <w:r w:rsidR="00E975C0" w:rsidRPr="00020AF8">
        <w:rPr>
          <w:rFonts w:ascii="Arial" w:hAnsi="Arial" w:cs="Arial"/>
          <w:sz w:val="20"/>
        </w:rPr>
        <w:t xml:space="preserve"> 14 mm; viền ngoài màu vàng, trong bọc vải dệt bằng sợi polyester màu đỏ cờ, có bốn vạch màu xanh lá cây hai bên, gắn sao theo hạng huân chương.</w:t>
      </w:r>
    </w:p>
    <w:p w:rsidR="00E975C0" w:rsidRPr="00020AF8" w:rsidRDefault="004739FE" w:rsidP="008136D4">
      <w:pPr>
        <w:spacing w:before="120"/>
        <w:rPr>
          <w:rFonts w:ascii="Arial" w:hAnsi="Arial" w:cs="Arial"/>
          <w:sz w:val="20"/>
        </w:rPr>
      </w:pPr>
      <w:r w:rsidRPr="00020AF8">
        <w:rPr>
          <w:rFonts w:ascii="Arial" w:hAnsi="Arial" w:cs="Arial"/>
          <w:sz w:val="20"/>
        </w:rPr>
        <w:t xml:space="preserve">2. </w:t>
      </w:r>
      <w:r w:rsidR="00E975C0" w:rsidRPr="00020AF8">
        <w:rPr>
          <w:rFonts w:ascii="Arial" w:hAnsi="Arial" w:cs="Arial"/>
          <w:sz w:val="20"/>
        </w:rPr>
        <w:t xml:space="preserve">Dải huân chương: Hình chữ A cách điệu, cốt bằng inox mạ vàng hợp kim Ni-Co, bọc vải dệt bằng sợi polyester màu đỏ cờ, có bốn vạch màu xanh lá cây hai bên, gắn sao theo hạng huân chương; kích thước 28 </w:t>
      </w:r>
      <w:r w:rsidR="00057C38" w:rsidRPr="00020AF8">
        <w:rPr>
          <w:rFonts w:ascii="Arial" w:hAnsi="Arial" w:cs="Arial"/>
          <w:sz w:val="20"/>
        </w:rPr>
        <w:t>mm x</w:t>
      </w:r>
      <w:r w:rsidRPr="00020AF8">
        <w:rPr>
          <w:rFonts w:ascii="Arial" w:hAnsi="Arial" w:cs="Arial"/>
          <w:sz w:val="20"/>
        </w:rPr>
        <w:t xml:space="preserve"> 51 </w:t>
      </w:r>
      <w:r w:rsidR="00057C38" w:rsidRPr="00020AF8">
        <w:rPr>
          <w:rFonts w:ascii="Arial" w:hAnsi="Arial" w:cs="Arial"/>
          <w:sz w:val="20"/>
        </w:rPr>
        <w:t>mm x</w:t>
      </w:r>
      <w:r w:rsidRPr="00020AF8">
        <w:rPr>
          <w:rFonts w:ascii="Arial" w:hAnsi="Arial" w:cs="Arial"/>
          <w:sz w:val="20"/>
        </w:rPr>
        <w:t xml:space="preserve"> 41 </w:t>
      </w:r>
      <w:r w:rsidR="00057C38" w:rsidRPr="00020AF8">
        <w:rPr>
          <w:rFonts w:ascii="Arial" w:hAnsi="Arial" w:cs="Arial"/>
          <w:sz w:val="20"/>
        </w:rPr>
        <w:t>mm x</w:t>
      </w:r>
      <w:r w:rsidR="00E975C0" w:rsidRPr="00020AF8">
        <w:rPr>
          <w:rFonts w:ascii="Arial" w:hAnsi="Arial" w:cs="Arial"/>
          <w:sz w:val="20"/>
        </w:rPr>
        <w:t xml:space="preserve"> 51 mm.</w:t>
      </w:r>
    </w:p>
    <w:p w:rsidR="00E975C0" w:rsidRPr="00020AF8" w:rsidRDefault="004739FE" w:rsidP="008136D4">
      <w:pPr>
        <w:spacing w:before="120"/>
        <w:rPr>
          <w:rFonts w:ascii="Arial" w:hAnsi="Arial" w:cs="Arial"/>
          <w:sz w:val="20"/>
        </w:rPr>
      </w:pPr>
      <w:r w:rsidRPr="00020AF8">
        <w:rPr>
          <w:rFonts w:ascii="Arial" w:hAnsi="Arial" w:cs="Arial"/>
          <w:sz w:val="20"/>
        </w:rPr>
        <w:t xml:space="preserve">3. </w:t>
      </w:r>
      <w:r w:rsidR="00E975C0" w:rsidRPr="00020AF8">
        <w:rPr>
          <w:rFonts w:ascii="Arial" w:hAnsi="Arial" w:cs="Arial"/>
          <w:sz w:val="20"/>
        </w:rPr>
        <w:t>Thân huân chương: Hình sao vàng năm cánh cách điệu dập n</w:t>
      </w:r>
      <w:r w:rsidR="00A3696E" w:rsidRPr="00020AF8">
        <w:rPr>
          <w:rFonts w:ascii="Arial" w:hAnsi="Arial" w:cs="Arial"/>
          <w:sz w:val="20"/>
        </w:rPr>
        <w:t>ổ</w:t>
      </w:r>
      <w:r w:rsidR="00E975C0" w:rsidRPr="00020AF8">
        <w:rPr>
          <w:rFonts w:ascii="Arial" w:hAnsi="Arial" w:cs="Arial"/>
          <w:sz w:val="20"/>
        </w:rPr>
        <w:t>i, đường kính đường tròn ngoại tiếp năm đỉnh sao bằng 50 mm, chính giữa có ngôi sao vàng năm cánh nổi trên nền đỏ; xung quanh ngôi sao có dòng chữ “Huân chương Quân công”, “Việt Nam” màu vàng trên nền đỏ; chất liệu bằng đồng đỏ mạ vàng hợp kim Ni-Co.</w:t>
      </w:r>
    </w:p>
    <w:p w:rsidR="00E975C0" w:rsidRPr="00020AF8" w:rsidRDefault="00020AF8" w:rsidP="008136D4">
      <w:pPr>
        <w:spacing w:before="120"/>
        <w:rPr>
          <w:rFonts w:ascii="Arial" w:hAnsi="Arial" w:cs="Arial"/>
          <w:b/>
          <w:sz w:val="20"/>
        </w:rPr>
      </w:pPr>
      <w:bookmarkStart w:id="22" w:name="dieu_11"/>
      <w:r w:rsidRPr="00020AF8">
        <w:rPr>
          <w:rFonts w:ascii="Arial" w:hAnsi="Arial" w:cs="Arial"/>
          <w:b/>
          <w:sz w:val="20"/>
        </w:rPr>
        <w:t>Điều</w:t>
      </w:r>
      <w:r w:rsidR="00E975C0" w:rsidRPr="00020AF8">
        <w:rPr>
          <w:rFonts w:ascii="Arial" w:hAnsi="Arial" w:cs="Arial"/>
          <w:b/>
          <w:sz w:val="20"/>
        </w:rPr>
        <w:t xml:space="preserve"> 11. “Huân chương Lao động” hạng Nhất, hạng Nhì, hạng Ba</w:t>
      </w:r>
    </w:p>
    <w:bookmarkEnd w:id="22"/>
    <w:p w:rsidR="00E975C0" w:rsidRPr="00020AF8" w:rsidRDefault="00E86D44" w:rsidP="008136D4">
      <w:pPr>
        <w:spacing w:before="120"/>
        <w:rPr>
          <w:rFonts w:ascii="Arial" w:hAnsi="Arial" w:cs="Arial"/>
          <w:sz w:val="20"/>
        </w:rPr>
      </w:pPr>
      <w:r w:rsidRPr="00020AF8">
        <w:rPr>
          <w:rFonts w:ascii="Arial" w:hAnsi="Arial" w:cs="Arial"/>
          <w:sz w:val="20"/>
        </w:rPr>
        <w:t xml:space="preserve">1. </w:t>
      </w:r>
      <w:r w:rsidR="00E975C0" w:rsidRPr="00020AF8">
        <w:rPr>
          <w:rFonts w:ascii="Arial" w:hAnsi="Arial" w:cs="Arial"/>
          <w:sz w:val="20"/>
        </w:rPr>
        <w:t xml:space="preserve">Cuống huân chương: </w:t>
      </w:r>
      <w:r w:rsidR="00A3696E" w:rsidRPr="00020AF8">
        <w:rPr>
          <w:rFonts w:ascii="Arial" w:hAnsi="Arial" w:cs="Arial"/>
          <w:sz w:val="20"/>
        </w:rPr>
        <w:t xml:space="preserve">Cốt </w:t>
      </w:r>
      <w:r w:rsidR="00E975C0" w:rsidRPr="00020AF8">
        <w:rPr>
          <w:rFonts w:ascii="Arial" w:hAnsi="Arial" w:cs="Arial"/>
          <w:sz w:val="20"/>
        </w:rPr>
        <w:t xml:space="preserve">bằng đồng đỏ mạ vàng hợp kim Ni-Co; kích thước 28 </w:t>
      </w:r>
      <w:r w:rsidR="00057C38" w:rsidRPr="00020AF8">
        <w:rPr>
          <w:rFonts w:ascii="Arial" w:hAnsi="Arial" w:cs="Arial"/>
          <w:sz w:val="20"/>
        </w:rPr>
        <w:t>mm x</w:t>
      </w:r>
      <w:r w:rsidR="00E975C0" w:rsidRPr="00020AF8">
        <w:rPr>
          <w:rFonts w:ascii="Arial" w:hAnsi="Arial" w:cs="Arial"/>
          <w:sz w:val="20"/>
        </w:rPr>
        <w:t xml:space="preserve"> 14 mm; viền ngoài màu vàng, trong bọc vải dệt b</w:t>
      </w:r>
      <w:r w:rsidRPr="00020AF8">
        <w:rPr>
          <w:rFonts w:ascii="Arial" w:hAnsi="Arial" w:cs="Arial"/>
          <w:sz w:val="20"/>
        </w:rPr>
        <w:t>ằ</w:t>
      </w:r>
      <w:r w:rsidR="00E975C0" w:rsidRPr="00020AF8">
        <w:rPr>
          <w:rFonts w:ascii="Arial" w:hAnsi="Arial" w:cs="Arial"/>
          <w:sz w:val="20"/>
        </w:rPr>
        <w:t>ng sợi polyester màu đỏ cờ, có hai vạch màu xanh dương đậ</w:t>
      </w:r>
      <w:r w:rsidRPr="00020AF8">
        <w:rPr>
          <w:rFonts w:ascii="Arial" w:hAnsi="Arial" w:cs="Arial"/>
          <w:sz w:val="20"/>
        </w:rPr>
        <w:t>m hai bên, gắ</w:t>
      </w:r>
      <w:r w:rsidR="00E975C0" w:rsidRPr="00020AF8">
        <w:rPr>
          <w:rFonts w:ascii="Arial" w:hAnsi="Arial" w:cs="Arial"/>
          <w:sz w:val="20"/>
        </w:rPr>
        <w:t>n sao theo hạng huân chương.</w:t>
      </w:r>
    </w:p>
    <w:p w:rsidR="00E975C0" w:rsidRPr="00020AF8" w:rsidRDefault="00E86D44" w:rsidP="008136D4">
      <w:pPr>
        <w:spacing w:before="120"/>
        <w:rPr>
          <w:rFonts w:ascii="Arial" w:hAnsi="Arial" w:cs="Arial"/>
          <w:sz w:val="20"/>
        </w:rPr>
      </w:pPr>
      <w:r w:rsidRPr="00020AF8">
        <w:rPr>
          <w:rFonts w:ascii="Arial" w:hAnsi="Arial" w:cs="Arial"/>
          <w:sz w:val="20"/>
        </w:rPr>
        <w:t xml:space="preserve">2. </w:t>
      </w:r>
      <w:r w:rsidR="00E975C0" w:rsidRPr="00020AF8">
        <w:rPr>
          <w:rFonts w:ascii="Arial" w:hAnsi="Arial" w:cs="Arial"/>
          <w:sz w:val="20"/>
        </w:rPr>
        <w:t xml:space="preserve">Dải huân chương: Hình chữ A cách điệu, cốt bằng inox mạ vàng hợp kim Ni-Co, bọc vải dệt bằng sợi polyester màu đỏ cờ có hai vạch màu xanh dương đậm hai bên, gắn sao theo hạng huân chương; kích thước 28 </w:t>
      </w:r>
      <w:r w:rsidR="00057C38" w:rsidRPr="00020AF8">
        <w:rPr>
          <w:rFonts w:ascii="Arial" w:hAnsi="Arial" w:cs="Arial"/>
          <w:sz w:val="20"/>
        </w:rPr>
        <w:t>mm x</w:t>
      </w:r>
      <w:r w:rsidR="00E975C0" w:rsidRPr="00020AF8">
        <w:rPr>
          <w:rFonts w:ascii="Arial" w:hAnsi="Arial" w:cs="Arial"/>
          <w:sz w:val="20"/>
        </w:rPr>
        <w:t xml:space="preserve"> 51 </w:t>
      </w:r>
      <w:r w:rsidR="00057C38" w:rsidRPr="00020AF8">
        <w:rPr>
          <w:rFonts w:ascii="Arial" w:hAnsi="Arial" w:cs="Arial"/>
          <w:sz w:val="20"/>
        </w:rPr>
        <w:t>mm x</w:t>
      </w:r>
      <w:r w:rsidR="00E975C0" w:rsidRPr="00020AF8">
        <w:rPr>
          <w:rFonts w:ascii="Arial" w:hAnsi="Arial" w:cs="Arial"/>
          <w:sz w:val="20"/>
        </w:rPr>
        <w:t xml:space="preserve"> 41 </w:t>
      </w:r>
      <w:r w:rsidR="00057C38" w:rsidRPr="00020AF8">
        <w:rPr>
          <w:rFonts w:ascii="Arial" w:hAnsi="Arial" w:cs="Arial"/>
          <w:sz w:val="20"/>
        </w:rPr>
        <w:t>mm x</w:t>
      </w:r>
      <w:r w:rsidR="00E975C0" w:rsidRPr="00020AF8">
        <w:rPr>
          <w:rFonts w:ascii="Arial" w:hAnsi="Arial" w:cs="Arial"/>
          <w:sz w:val="20"/>
        </w:rPr>
        <w:t xml:space="preserve"> 51 mm.</w:t>
      </w:r>
    </w:p>
    <w:p w:rsidR="00E975C0" w:rsidRPr="00020AF8" w:rsidRDefault="00E86D44" w:rsidP="008136D4">
      <w:pPr>
        <w:spacing w:before="120"/>
        <w:rPr>
          <w:rFonts w:ascii="Arial" w:hAnsi="Arial" w:cs="Arial"/>
          <w:sz w:val="20"/>
        </w:rPr>
      </w:pPr>
      <w:r w:rsidRPr="00020AF8">
        <w:rPr>
          <w:rFonts w:ascii="Arial" w:hAnsi="Arial" w:cs="Arial"/>
          <w:sz w:val="20"/>
        </w:rPr>
        <w:t xml:space="preserve">3. </w:t>
      </w:r>
      <w:r w:rsidR="00E975C0" w:rsidRPr="00020AF8">
        <w:rPr>
          <w:rFonts w:ascii="Arial" w:hAnsi="Arial" w:cs="Arial"/>
          <w:sz w:val="20"/>
        </w:rPr>
        <w:t>Thân huân chương: Hình tròn đường kính bằng 40 mm, nền vàng, chính giữa là ngôi s</w:t>
      </w:r>
      <w:r w:rsidRPr="00020AF8">
        <w:rPr>
          <w:rFonts w:ascii="Arial" w:hAnsi="Arial" w:cs="Arial"/>
          <w:sz w:val="20"/>
        </w:rPr>
        <w:t>a</w:t>
      </w:r>
      <w:r w:rsidR="00E975C0" w:rsidRPr="00020AF8">
        <w:rPr>
          <w:rFonts w:ascii="Arial" w:hAnsi="Arial" w:cs="Arial"/>
          <w:sz w:val="20"/>
        </w:rPr>
        <w:t xml:space="preserve">o vàng năm cánh dập nổi trên nền đỏ, xung quanh bên trái là bông lúa, bên phải là bánh xe lịch sử, phía dưới là quyển sách dải lụa đỏ có </w:t>
      </w:r>
      <w:r w:rsidR="00703F51" w:rsidRPr="00020AF8">
        <w:rPr>
          <w:rFonts w:ascii="Arial" w:hAnsi="Arial" w:cs="Arial"/>
          <w:sz w:val="20"/>
        </w:rPr>
        <w:t>d</w:t>
      </w:r>
      <w:r w:rsidR="00E975C0" w:rsidRPr="00020AF8">
        <w:rPr>
          <w:rFonts w:ascii="Arial" w:hAnsi="Arial" w:cs="Arial"/>
          <w:sz w:val="20"/>
        </w:rPr>
        <w:t>òng chữ “Việt Nam” màu vàng, trên cùng là dòng chữ “Huân chương Lao động” màu đỏ; tất cả các chi tiết đặt trong khung viền màu xanh dương đậm; chất liệu bằng đồng đỏ mạ vàng hợp kim Ni-Co.</w:t>
      </w:r>
    </w:p>
    <w:p w:rsidR="00E975C0" w:rsidRPr="00020AF8" w:rsidRDefault="00020AF8" w:rsidP="008136D4">
      <w:pPr>
        <w:spacing w:before="120"/>
        <w:rPr>
          <w:rFonts w:ascii="Arial" w:hAnsi="Arial" w:cs="Arial"/>
          <w:b/>
          <w:sz w:val="20"/>
        </w:rPr>
      </w:pPr>
      <w:bookmarkStart w:id="23" w:name="dieu_12"/>
      <w:r w:rsidRPr="00020AF8">
        <w:rPr>
          <w:rFonts w:ascii="Arial" w:hAnsi="Arial" w:cs="Arial"/>
          <w:b/>
          <w:sz w:val="20"/>
        </w:rPr>
        <w:t>Điều</w:t>
      </w:r>
      <w:r w:rsidR="00E975C0" w:rsidRPr="00020AF8">
        <w:rPr>
          <w:rFonts w:ascii="Arial" w:hAnsi="Arial" w:cs="Arial"/>
          <w:b/>
          <w:sz w:val="20"/>
        </w:rPr>
        <w:t xml:space="preserve"> 12. “Huân chương Chiến công” hạng Nhất, hạng Nhì, hạng Ba</w:t>
      </w:r>
    </w:p>
    <w:bookmarkEnd w:id="23"/>
    <w:p w:rsidR="00E975C0" w:rsidRPr="00020AF8" w:rsidRDefault="008D12C8" w:rsidP="008136D4">
      <w:pPr>
        <w:spacing w:before="120"/>
        <w:rPr>
          <w:rFonts w:ascii="Arial" w:hAnsi="Arial" w:cs="Arial"/>
          <w:sz w:val="20"/>
        </w:rPr>
      </w:pPr>
      <w:r w:rsidRPr="00020AF8">
        <w:rPr>
          <w:rFonts w:ascii="Arial" w:hAnsi="Arial" w:cs="Arial"/>
          <w:sz w:val="20"/>
        </w:rPr>
        <w:t xml:space="preserve">1. </w:t>
      </w:r>
      <w:r w:rsidR="00E975C0" w:rsidRPr="00020AF8">
        <w:rPr>
          <w:rFonts w:ascii="Arial" w:hAnsi="Arial" w:cs="Arial"/>
          <w:sz w:val="20"/>
        </w:rPr>
        <w:t xml:space="preserve">Cuống huân chương: </w:t>
      </w:r>
      <w:r w:rsidR="00441F5E" w:rsidRPr="00020AF8">
        <w:rPr>
          <w:rFonts w:ascii="Arial" w:hAnsi="Arial" w:cs="Arial"/>
          <w:sz w:val="20"/>
        </w:rPr>
        <w:t xml:space="preserve">Cốt </w:t>
      </w:r>
      <w:r w:rsidR="00E975C0" w:rsidRPr="00020AF8">
        <w:rPr>
          <w:rFonts w:ascii="Arial" w:hAnsi="Arial" w:cs="Arial"/>
          <w:sz w:val="20"/>
        </w:rPr>
        <w:t xml:space="preserve">bằng đồng đỏ mạ vàng hợp kim Ni-Co; kích thước 28 </w:t>
      </w:r>
      <w:r w:rsidR="00057C38" w:rsidRPr="00020AF8">
        <w:rPr>
          <w:rFonts w:ascii="Arial" w:hAnsi="Arial" w:cs="Arial"/>
          <w:sz w:val="20"/>
        </w:rPr>
        <w:t>mm x</w:t>
      </w:r>
      <w:r w:rsidR="00E975C0" w:rsidRPr="00020AF8">
        <w:rPr>
          <w:rFonts w:ascii="Arial" w:hAnsi="Arial" w:cs="Arial"/>
          <w:sz w:val="20"/>
        </w:rPr>
        <w:t xml:space="preserve"> 14 mm; viền ngoài màu vàng, trong bọc vải dệt bằng sợi polyester màu đỏ cờ, có hai vạch xanh lá cây, gắn sao theo hạng huân chương.</w:t>
      </w:r>
    </w:p>
    <w:p w:rsidR="00E975C0" w:rsidRPr="00020AF8" w:rsidRDefault="008D12C8" w:rsidP="008136D4">
      <w:pPr>
        <w:spacing w:before="120"/>
        <w:rPr>
          <w:rFonts w:ascii="Arial" w:hAnsi="Arial" w:cs="Arial"/>
          <w:sz w:val="20"/>
        </w:rPr>
      </w:pPr>
      <w:r w:rsidRPr="00020AF8">
        <w:rPr>
          <w:rFonts w:ascii="Arial" w:hAnsi="Arial" w:cs="Arial"/>
          <w:sz w:val="20"/>
        </w:rPr>
        <w:t xml:space="preserve">2. </w:t>
      </w:r>
      <w:r w:rsidR="00E975C0" w:rsidRPr="00020AF8">
        <w:rPr>
          <w:rFonts w:ascii="Arial" w:hAnsi="Arial" w:cs="Arial"/>
          <w:sz w:val="20"/>
        </w:rPr>
        <w:t>Dải huân chương: Hình chữ A cách điệu, cốt bằng inox mạ vàng hợp kim Ni-Co, bọc vải dệt bằng sợi polyester màu đỏ cờ, có hai vạch màu xanh lá cây, gắn sao theo hạng huân ch</w:t>
      </w:r>
      <w:r w:rsidRPr="00020AF8">
        <w:rPr>
          <w:rFonts w:ascii="Arial" w:hAnsi="Arial" w:cs="Arial"/>
          <w:sz w:val="20"/>
        </w:rPr>
        <w:t>ươ</w:t>
      </w:r>
      <w:r w:rsidR="00E975C0" w:rsidRPr="00020AF8">
        <w:rPr>
          <w:rFonts w:ascii="Arial" w:hAnsi="Arial" w:cs="Arial"/>
          <w:sz w:val="20"/>
        </w:rPr>
        <w:t xml:space="preserve">ng; kích thước 28 </w:t>
      </w:r>
      <w:r w:rsidR="00057C38" w:rsidRPr="00020AF8">
        <w:rPr>
          <w:rFonts w:ascii="Arial" w:hAnsi="Arial" w:cs="Arial"/>
          <w:sz w:val="20"/>
        </w:rPr>
        <w:t>mm x</w:t>
      </w:r>
      <w:r w:rsidR="00E975C0" w:rsidRPr="00020AF8">
        <w:rPr>
          <w:rFonts w:ascii="Arial" w:hAnsi="Arial" w:cs="Arial"/>
          <w:sz w:val="20"/>
        </w:rPr>
        <w:t xml:space="preserve"> 51 </w:t>
      </w:r>
      <w:r w:rsidR="00057C38" w:rsidRPr="00020AF8">
        <w:rPr>
          <w:rFonts w:ascii="Arial" w:hAnsi="Arial" w:cs="Arial"/>
          <w:sz w:val="20"/>
        </w:rPr>
        <w:t>mm x</w:t>
      </w:r>
      <w:r w:rsidR="00E975C0" w:rsidRPr="00020AF8">
        <w:rPr>
          <w:rFonts w:ascii="Arial" w:hAnsi="Arial" w:cs="Arial"/>
          <w:sz w:val="20"/>
        </w:rPr>
        <w:t xml:space="preserve"> 41 </w:t>
      </w:r>
      <w:r w:rsidR="00057C38" w:rsidRPr="00020AF8">
        <w:rPr>
          <w:rFonts w:ascii="Arial" w:hAnsi="Arial" w:cs="Arial"/>
          <w:sz w:val="20"/>
        </w:rPr>
        <w:t>mm x</w:t>
      </w:r>
      <w:r w:rsidR="00E975C0" w:rsidRPr="00020AF8">
        <w:rPr>
          <w:rFonts w:ascii="Arial" w:hAnsi="Arial" w:cs="Arial"/>
          <w:sz w:val="20"/>
        </w:rPr>
        <w:t xml:space="preserve"> 51 </w:t>
      </w:r>
      <w:r w:rsidRPr="00020AF8">
        <w:rPr>
          <w:rFonts w:ascii="Arial" w:hAnsi="Arial" w:cs="Arial"/>
          <w:sz w:val="20"/>
        </w:rPr>
        <w:t>m</w:t>
      </w:r>
      <w:r w:rsidR="00E975C0" w:rsidRPr="00020AF8">
        <w:rPr>
          <w:rFonts w:ascii="Arial" w:hAnsi="Arial" w:cs="Arial"/>
          <w:sz w:val="20"/>
        </w:rPr>
        <w:t>m.</w:t>
      </w:r>
    </w:p>
    <w:p w:rsidR="00E975C0" w:rsidRPr="00020AF8" w:rsidRDefault="008D12C8" w:rsidP="008136D4">
      <w:pPr>
        <w:spacing w:before="120"/>
        <w:rPr>
          <w:rFonts w:ascii="Arial" w:hAnsi="Arial" w:cs="Arial"/>
          <w:sz w:val="20"/>
        </w:rPr>
      </w:pPr>
      <w:r w:rsidRPr="00020AF8">
        <w:rPr>
          <w:rFonts w:ascii="Arial" w:hAnsi="Arial" w:cs="Arial"/>
          <w:sz w:val="20"/>
        </w:rPr>
        <w:t xml:space="preserve">3. </w:t>
      </w:r>
      <w:r w:rsidR="00E975C0" w:rsidRPr="00020AF8">
        <w:rPr>
          <w:rFonts w:ascii="Arial" w:hAnsi="Arial" w:cs="Arial"/>
          <w:sz w:val="20"/>
        </w:rPr>
        <w:t>Thân huân chương: Hình sao vàng năm cánh dập nổi trên hình khẩu súng, thanh gươm và lá chắn, đường kính đường tròn ngoại tiếp năm đỉnh sao bằng 50 mm, chính giữa là ngôi sao vàng năm cánh nổi trên nền đỏ, xung quanh là dòng chữ “Huân chương Chiến công”, “Việt Nam” màu vàng, chất liệu bằng đồng đỏ mạ vàng hợp kim Ni-Co.</w:t>
      </w:r>
    </w:p>
    <w:p w:rsidR="00E975C0" w:rsidRPr="00020AF8" w:rsidRDefault="00020AF8" w:rsidP="008136D4">
      <w:pPr>
        <w:spacing w:before="120"/>
        <w:rPr>
          <w:rFonts w:ascii="Arial" w:hAnsi="Arial" w:cs="Arial"/>
          <w:b/>
          <w:sz w:val="20"/>
        </w:rPr>
      </w:pPr>
      <w:bookmarkStart w:id="24" w:name="dieu_13"/>
      <w:r w:rsidRPr="00020AF8">
        <w:rPr>
          <w:rFonts w:ascii="Arial" w:hAnsi="Arial" w:cs="Arial"/>
          <w:b/>
          <w:sz w:val="20"/>
        </w:rPr>
        <w:t>Điều</w:t>
      </w:r>
      <w:r w:rsidR="00E975C0" w:rsidRPr="00020AF8">
        <w:rPr>
          <w:rFonts w:ascii="Arial" w:hAnsi="Arial" w:cs="Arial"/>
          <w:b/>
          <w:sz w:val="20"/>
        </w:rPr>
        <w:t xml:space="preserve"> 13. “Huân chương Bảo vệ Tổ quốc” hạng Nhất, hạng Nhì, hạng Ba</w:t>
      </w:r>
    </w:p>
    <w:bookmarkEnd w:id="24"/>
    <w:p w:rsidR="00E975C0" w:rsidRPr="00020AF8" w:rsidRDefault="00633FA2" w:rsidP="008136D4">
      <w:pPr>
        <w:spacing w:before="120"/>
        <w:rPr>
          <w:rFonts w:ascii="Arial" w:hAnsi="Arial" w:cs="Arial"/>
          <w:sz w:val="20"/>
        </w:rPr>
      </w:pPr>
      <w:r w:rsidRPr="00020AF8">
        <w:rPr>
          <w:rFonts w:ascii="Arial" w:hAnsi="Arial" w:cs="Arial"/>
          <w:sz w:val="20"/>
        </w:rPr>
        <w:t xml:space="preserve">1. </w:t>
      </w:r>
      <w:r w:rsidR="00E975C0" w:rsidRPr="00020AF8">
        <w:rPr>
          <w:rFonts w:ascii="Arial" w:hAnsi="Arial" w:cs="Arial"/>
          <w:sz w:val="20"/>
        </w:rPr>
        <w:t xml:space="preserve">Cuống huân chương: </w:t>
      </w:r>
      <w:r w:rsidR="00785519" w:rsidRPr="00020AF8">
        <w:rPr>
          <w:rFonts w:ascii="Arial" w:hAnsi="Arial" w:cs="Arial"/>
          <w:sz w:val="20"/>
        </w:rPr>
        <w:t xml:space="preserve">Cốt </w:t>
      </w:r>
      <w:r w:rsidR="00E975C0" w:rsidRPr="00020AF8">
        <w:rPr>
          <w:rFonts w:ascii="Arial" w:hAnsi="Arial" w:cs="Arial"/>
          <w:sz w:val="20"/>
        </w:rPr>
        <w:t xml:space="preserve">bằng đồng đỏ mạ vàng hợp kim Ni-Co; kích thước 28 </w:t>
      </w:r>
      <w:r w:rsidR="00057C38" w:rsidRPr="00020AF8">
        <w:rPr>
          <w:rFonts w:ascii="Arial" w:hAnsi="Arial" w:cs="Arial"/>
          <w:sz w:val="20"/>
        </w:rPr>
        <w:t>mm x</w:t>
      </w:r>
      <w:r w:rsidR="00E975C0" w:rsidRPr="00020AF8">
        <w:rPr>
          <w:rFonts w:ascii="Arial" w:hAnsi="Arial" w:cs="Arial"/>
          <w:sz w:val="20"/>
        </w:rPr>
        <w:t xml:space="preserve"> 14 mm; viền ngoài màu vàng, trong bọc vải dệt bằng sợi polyester hai màu: 1</w:t>
      </w:r>
      <w:r w:rsidR="00020AF8" w:rsidRPr="00020AF8">
        <w:rPr>
          <w:rFonts w:ascii="Arial" w:hAnsi="Arial" w:cs="Arial"/>
          <w:sz w:val="20"/>
        </w:rPr>
        <w:t>/</w:t>
      </w:r>
      <w:r w:rsidR="00E975C0" w:rsidRPr="00020AF8">
        <w:rPr>
          <w:rFonts w:ascii="Arial" w:hAnsi="Arial" w:cs="Arial"/>
          <w:sz w:val="20"/>
        </w:rPr>
        <w:t>2 bên trái màu xanh lá cây, 1</w:t>
      </w:r>
      <w:r w:rsidR="00020AF8" w:rsidRPr="00020AF8">
        <w:rPr>
          <w:rFonts w:ascii="Arial" w:hAnsi="Arial" w:cs="Arial"/>
          <w:sz w:val="20"/>
        </w:rPr>
        <w:t>/</w:t>
      </w:r>
      <w:r w:rsidR="00E975C0" w:rsidRPr="00020AF8">
        <w:rPr>
          <w:rFonts w:ascii="Arial" w:hAnsi="Arial" w:cs="Arial"/>
          <w:sz w:val="20"/>
        </w:rPr>
        <w:t>2 bên phải màu đỏ cờ; gắn sao theo hạng huân chương.</w:t>
      </w:r>
    </w:p>
    <w:p w:rsidR="00E975C0" w:rsidRPr="00020AF8" w:rsidRDefault="00633FA2" w:rsidP="008136D4">
      <w:pPr>
        <w:spacing w:before="120"/>
        <w:rPr>
          <w:rFonts w:ascii="Arial" w:hAnsi="Arial" w:cs="Arial"/>
          <w:sz w:val="20"/>
        </w:rPr>
      </w:pPr>
      <w:r w:rsidRPr="00020AF8">
        <w:rPr>
          <w:rFonts w:ascii="Arial" w:hAnsi="Arial" w:cs="Arial"/>
          <w:sz w:val="20"/>
        </w:rPr>
        <w:t xml:space="preserve">2. </w:t>
      </w:r>
      <w:r w:rsidR="00E975C0" w:rsidRPr="00020AF8">
        <w:rPr>
          <w:rFonts w:ascii="Arial" w:hAnsi="Arial" w:cs="Arial"/>
          <w:sz w:val="20"/>
        </w:rPr>
        <w:t>Dải huân chương: Hình chữ A cách điệu, cốt bằng inox mạ vàng hợp kim Ni-Co, bọc vải dệt bằng sợi polyester hai màu: 1</w:t>
      </w:r>
      <w:r w:rsidR="00020AF8" w:rsidRPr="00020AF8">
        <w:rPr>
          <w:rFonts w:ascii="Arial" w:hAnsi="Arial" w:cs="Arial"/>
          <w:sz w:val="20"/>
        </w:rPr>
        <w:t>/</w:t>
      </w:r>
      <w:r w:rsidR="00E975C0" w:rsidRPr="00020AF8">
        <w:rPr>
          <w:rFonts w:ascii="Arial" w:hAnsi="Arial" w:cs="Arial"/>
          <w:sz w:val="20"/>
        </w:rPr>
        <w:t>2 bên trái màu xanh lá cây, 1</w:t>
      </w:r>
      <w:r w:rsidR="00020AF8" w:rsidRPr="00020AF8">
        <w:rPr>
          <w:rFonts w:ascii="Arial" w:hAnsi="Arial" w:cs="Arial"/>
          <w:sz w:val="20"/>
        </w:rPr>
        <w:t>/</w:t>
      </w:r>
      <w:r w:rsidR="00E975C0" w:rsidRPr="00020AF8">
        <w:rPr>
          <w:rFonts w:ascii="Arial" w:hAnsi="Arial" w:cs="Arial"/>
          <w:sz w:val="20"/>
        </w:rPr>
        <w:t xml:space="preserve">2 bên phải màu đỏ cờ; gắn sao theo hạng huân chương; kích thước 28 </w:t>
      </w:r>
      <w:r w:rsidR="00057C38" w:rsidRPr="00020AF8">
        <w:rPr>
          <w:rFonts w:ascii="Arial" w:hAnsi="Arial" w:cs="Arial"/>
          <w:sz w:val="20"/>
        </w:rPr>
        <w:t>mm x</w:t>
      </w:r>
      <w:r w:rsidR="00E975C0" w:rsidRPr="00020AF8">
        <w:rPr>
          <w:rFonts w:ascii="Arial" w:hAnsi="Arial" w:cs="Arial"/>
          <w:sz w:val="20"/>
        </w:rPr>
        <w:t xml:space="preserve"> 51 </w:t>
      </w:r>
      <w:r w:rsidR="00057C38" w:rsidRPr="00020AF8">
        <w:rPr>
          <w:rFonts w:ascii="Arial" w:hAnsi="Arial" w:cs="Arial"/>
          <w:sz w:val="20"/>
        </w:rPr>
        <w:t>mm x</w:t>
      </w:r>
      <w:r w:rsidR="00E975C0" w:rsidRPr="00020AF8">
        <w:rPr>
          <w:rFonts w:ascii="Arial" w:hAnsi="Arial" w:cs="Arial"/>
          <w:sz w:val="20"/>
        </w:rPr>
        <w:t xml:space="preserve"> 41 </w:t>
      </w:r>
      <w:r w:rsidR="00057C38" w:rsidRPr="00020AF8">
        <w:rPr>
          <w:rFonts w:ascii="Arial" w:hAnsi="Arial" w:cs="Arial"/>
          <w:sz w:val="20"/>
        </w:rPr>
        <w:t>mm x</w:t>
      </w:r>
      <w:r w:rsidR="00E975C0" w:rsidRPr="00020AF8">
        <w:rPr>
          <w:rFonts w:ascii="Arial" w:hAnsi="Arial" w:cs="Arial"/>
          <w:sz w:val="20"/>
        </w:rPr>
        <w:t xml:space="preserve"> 5 mm.</w:t>
      </w:r>
    </w:p>
    <w:p w:rsidR="00E975C0" w:rsidRPr="00020AF8" w:rsidRDefault="006F7DD3" w:rsidP="008136D4">
      <w:pPr>
        <w:spacing w:before="120"/>
        <w:rPr>
          <w:rFonts w:ascii="Arial" w:hAnsi="Arial" w:cs="Arial"/>
          <w:sz w:val="20"/>
        </w:rPr>
      </w:pPr>
      <w:r w:rsidRPr="00020AF8">
        <w:rPr>
          <w:rFonts w:ascii="Arial" w:hAnsi="Arial" w:cs="Arial"/>
          <w:sz w:val="20"/>
        </w:rPr>
        <w:t xml:space="preserve">3. </w:t>
      </w:r>
      <w:r w:rsidR="00E975C0" w:rsidRPr="00020AF8">
        <w:rPr>
          <w:rFonts w:ascii="Arial" w:hAnsi="Arial" w:cs="Arial"/>
          <w:sz w:val="20"/>
        </w:rPr>
        <w:t xml:space="preserve">Thân huân chương: Hình sao mười cánh cách điệu, đường kính đường tròn ngoại tiếp mười đỉnh sao bằng 40 mm, chính giữa có biểu tượng khẩu súng và thanh gươm đặt chéo nhau, phía trên có ngôi sao vàng năm cánh nổi trên nền đỏ, xung quanh có dòng chữ “Huân chương Bảo vệ Tổ quốc” “Việt Nam” màu đỏ trên nền vàng; chất liệu bằng đồng đỏ mạ vàng </w:t>
      </w:r>
      <w:r w:rsidR="00BC2AD6" w:rsidRPr="00020AF8">
        <w:rPr>
          <w:rFonts w:ascii="Arial" w:hAnsi="Arial" w:cs="Arial"/>
          <w:sz w:val="20"/>
        </w:rPr>
        <w:t>hợp kim</w:t>
      </w:r>
      <w:r w:rsidR="00E975C0" w:rsidRPr="00020AF8">
        <w:rPr>
          <w:rFonts w:ascii="Arial" w:hAnsi="Arial" w:cs="Arial"/>
          <w:sz w:val="20"/>
        </w:rPr>
        <w:t xml:space="preserve"> Ni-Co.</w:t>
      </w:r>
    </w:p>
    <w:p w:rsidR="00E975C0" w:rsidRPr="00020AF8" w:rsidRDefault="00020AF8" w:rsidP="008136D4">
      <w:pPr>
        <w:spacing w:before="120"/>
        <w:rPr>
          <w:rFonts w:ascii="Arial" w:hAnsi="Arial" w:cs="Arial"/>
          <w:b/>
          <w:sz w:val="20"/>
        </w:rPr>
      </w:pPr>
      <w:bookmarkStart w:id="25" w:name="dieu_14"/>
      <w:r w:rsidRPr="00020AF8">
        <w:rPr>
          <w:rFonts w:ascii="Arial" w:hAnsi="Arial" w:cs="Arial"/>
          <w:b/>
          <w:sz w:val="20"/>
        </w:rPr>
        <w:t>Điều</w:t>
      </w:r>
      <w:r w:rsidR="00E975C0" w:rsidRPr="00020AF8">
        <w:rPr>
          <w:rFonts w:ascii="Arial" w:hAnsi="Arial" w:cs="Arial"/>
          <w:b/>
          <w:sz w:val="20"/>
        </w:rPr>
        <w:t xml:space="preserve"> 14. “Huân chương Dũng cảm”</w:t>
      </w:r>
    </w:p>
    <w:bookmarkEnd w:id="25"/>
    <w:p w:rsidR="00E975C0" w:rsidRPr="00020AF8" w:rsidRDefault="0015575F" w:rsidP="008136D4">
      <w:pPr>
        <w:spacing w:before="120"/>
        <w:rPr>
          <w:rFonts w:ascii="Arial" w:hAnsi="Arial" w:cs="Arial"/>
          <w:sz w:val="20"/>
        </w:rPr>
      </w:pPr>
      <w:r w:rsidRPr="00020AF8">
        <w:rPr>
          <w:rFonts w:ascii="Arial" w:hAnsi="Arial" w:cs="Arial"/>
          <w:sz w:val="20"/>
        </w:rPr>
        <w:t xml:space="preserve">1. </w:t>
      </w:r>
      <w:r w:rsidR="00E975C0" w:rsidRPr="00020AF8">
        <w:rPr>
          <w:rFonts w:ascii="Arial" w:hAnsi="Arial" w:cs="Arial"/>
          <w:sz w:val="20"/>
        </w:rPr>
        <w:t xml:space="preserve">Cuống huân chương: </w:t>
      </w:r>
      <w:r w:rsidR="00283398" w:rsidRPr="00020AF8">
        <w:rPr>
          <w:rFonts w:ascii="Arial" w:hAnsi="Arial" w:cs="Arial"/>
          <w:sz w:val="20"/>
        </w:rPr>
        <w:t xml:space="preserve">Cốt </w:t>
      </w:r>
      <w:r w:rsidR="00E975C0" w:rsidRPr="00020AF8">
        <w:rPr>
          <w:rFonts w:ascii="Arial" w:hAnsi="Arial" w:cs="Arial"/>
          <w:sz w:val="20"/>
        </w:rPr>
        <w:t xml:space="preserve">bằng đồng đỏ mạ vàng </w:t>
      </w:r>
      <w:r w:rsidR="00BC2AD6" w:rsidRPr="00020AF8">
        <w:rPr>
          <w:rFonts w:ascii="Arial" w:hAnsi="Arial" w:cs="Arial"/>
          <w:sz w:val="20"/>
        </w:rPr>
        <w:t>hợp kim</w:t>
      </w:r>
      <w:r w:rsidR="00E975C0" w:rsidRPr="00020AF8">
        <w:rPr>
          <w:rFonts w:ascii="Arial" w:hAnsi="Arial" w:cs="Arial"/>
          <w:sz w:val="20"/>
        </w:rPr>
        <w:t xml:space="preserve"> Ni-Co; kích thước 28 </w:t>
      </w:r>
      <w:r w:rsidR="00057C38" w:rsidRPr="00020AF8">
        <w:rPr>
          <w:rFonts w:ascii="Arial" w:hAnsi="Arial" w:cs="Arial"/>
          <w:sz w:val="20"/>
        </w:rPr>
        <w:t>mm x</w:t>
      </w:r>
      <w:r w:rsidR="00E975C0" w:rsidRPr="00020AF8">
        <w:rPr>
          <w:rFonts w:ascii="Arial" w:hAnsi="Arial" w:cs="Arial"/>
          <w:sz w:val="20"/>
        </w:rPr>
        <w:t xml:space="preserve"> 14 mm; viền ngoài màu vàng, trong bọc vải dệt bằng sợi polyester màu đỏ cờ, có hai vạch màu xanh dương đậm.</w:t>
      </w:r>
    </w:p>
    <w:p w:rsidR="00E975C0" w:rsidRPr="00020AF8" w:rsidRDefault="0015575F" w:rsidP="008136D4">
      <w:pPr>
        <w:spacing w:before="120"/>
        <w:rPr>
          <w:rFonts w:ascii="Arial" w:hAnsi="Arial" w:cs="Arial"/>
          <w:sz w:val="20"/>
        </w:rPr>
      </w:pPr>
      <w:r w:rsidRPr="00020AF8">
        <w:rPr>
          <w:rFonts w:ascii="Arial" w:hAnsi="Arial" w:cs="Arial"/>
          <w:sz w:val="20"/>
        </w:rPr>
        <w:t xml:space="preserve">2. </w:t>
      </w:r>
      <w:r w:rsidR="00E975C0" w:rsidRPr="00020AF8">
        <w:rPr>
          <w:rFonts w:ascii="Arial" w:hAnsi="Arial" w:cs="Arial"/>
          <w:sz w:val="20"/>
        </w:rPr>
        <w:t xml:space="preserve">Dải huân chương: Hình chữ A cách điệu, cốt bằng inox đỏ mạ vàng hợp kim Ni-Co, bọc vải dệt bằng sợi polyester màu đỏ cờ, có hai vạch màu xanh dương đậm; kích thước 28 </w:t>
      </w:r>
      <w:r w:rsidR="00057C38" w:rsidRPr="00020AF8">
        <w:rPr>
          <w:rFonts w:ascii="Arial" w:hAnsi="Arial" w:cs="Arial"/>
          <w:sz w:val="20"/>
        </w:rPr>
        <w:t>mm x</w:t>
      </w:r>
      <w:r w:rsidR="00E975C0" w:rsidRPr="00020AF8">
        <w:rPr>
          <w:rFonts w:ascii="Arial" w:hAnsi="Arial" w:cs="Arial"/>
          <w:sz w:val="20"/>
        </w:rPr>
        <w:t xml:space="preserve"> 51 </w:t>
      </w:r>
      <w:r w:rsidR="00057C38" w:rsidRPr="00020AF8">
        <w:rPr>
          <w:rFonts w:ascii="Arial" w:hAnsi="Arial" w:cs="Arial"/>
          <w:sz w:val="20"/>
        </w:rPr>
        <w:t>mm x</w:t>
      </w:r>
      <w:r w:rsidR="00E975C0" w:rsidRPr="00020AF8">
        <w:rPr>
          <w:rFonts w:ascii="Arial" w:hAnsi="Arial" w:cs="Arial"/>
          <w:sz w:val="20"/>
        </w:rPr>
        <w:t xml:space="preserve"> 41 </w:t>
      </w:r>
      <w:r w:rsidR="00057C38" w:rsidRPr="00020AF8">
        <w:rPr>
          <w:rFonts w:ascii="Arial" w:hAnsi="Arial" w:cs="Arial"/>
          <w:sz w:val="20"/>
        </w:rPr>
        <w:t>mm x</w:t>
      </w:r>
      <w:r w:rsidR="00E975C0" w:rsidRPr="00020AF8">
        <w:rPr>
          <w:rFonts w:ascii="Arial" w:hAnsi="Arial" w:cs="Arial"/>
          <w:sz w:val="20"/>
        </w:rPr>
        <w:t xml:space="preserve"> 51 mm.</w:t>
      </w:r>
    </w:p>
    <w:p w:rsidR="00E975C0" w:rsidRPr="00020AF8" w:rsidRDefault="0015575F" w:rsidP="008136D4">
      <w:pPr>
        <w:spacing w:before="120"/>
        <w:rPr>
          <w:rFonts w:ascii="Arial" w:hAnsi="Arial" w:cs="Arial"/>
          <w:sz w:val="20"/>
        </w:rPr>
      </w:pPr>
      <w:r w:rsidRPr="00020AF8">
        <w:rPr>
          <w:rFonts w:ascii="Arial" w:hAnsi="Arial" w:cs="Arial"/>
          <w:sz w:val="20"/>
        </w:rPr>
        <w:t xml:space="preserve">3. </w:t>
      </w:r>
      <w:r w:rsidR="00E975C0" w:rsidRPr="00020AF8">
        <w:rPr>
          <w:rFonts w:ascii="Arial" w:hAnsi="Arial" w:cs="Arial"/>
          <w:sz w:val="20"/>
        </w:rPr>
        <w:t>Thân huân chương: Hình sao tám cánh cách điệu, đường kính đường tròn ngoại tiếp tám đỉnh sao bằng 40 mm, hai bên là cành t</w:t>
      </w:r>
      <w:r w:rsidR="00EA3FFF" w:rsidRPr="00020AF8">
        <w:rPr>
          <w:rFonts w:ascii="Arial" w:hAnsi="Arial" w:cs="Arial"/>
          <w:sz w:val="20"/>
        </w:rPr>
        <w:t>ù</w:t>
      </w:r>
      <w:r w:rsidR="00E975C0" w:rsidRPr="00020AF8">
        <w:rPr>
          <w:rFonts w:ascii="Arial" w:hAnsi="Arial" w:cs="Arial"/>
          <w:sz w:val="20"/>
        </w:rPr>
        <w:t xml:space="preserve">ng, chính giữa là sao vàng năm cánh nổi trên nền đỏ, xung quanh là dòng chữ </w:t>
      </w:r>
      <w:r w:rsidR="00AA606C" w:rsidRPr="00020AF8">
        <w:rPr>
          <w:rFonts w:ascii="Arial" w:hAnsi="Arial" w:cs="Arial"/>
          <w:sz w:val="20"/>
        </w:rPr>
        <w:t>“</w:t>
      </w:r>
      <w:r w:rsidR="00E975C0" w:rsidRPr="00020AF8">
        <w:rPr>
          <w:rFonts w:ascii="Arial" w:hAnsi="Arial" w:cs="Arial"/>
          <w:sz w:val="20"/>
        </w:rPr>
        <w:t xml:space="preserve">Huân chương Dũng cảm”, “Việt Nam” màu đỏ </w:t>
      </w:r>
      <w:r w:rsidRPr="00020AF8">
        <w:rPr>
          <w:rFonts w:ascii="Arial" w:hAnsi="Arial" w:cs="Arial"/>
          <w:sz w:val="20"/>
        </w:rPr>
        <w:t>tr</w:t>
      </w:r>
      <w:r w:rsidR="00E975C0" w:rsidRPr="00020AF8">
        <w:rPr>
          <w:rFonts w:ascii="Arial" w:hAnsi="Arial" w:cs="Arial"/>
          <w:sz w:val="20"/>
        </w:rPr>
        <w:t>ên nền vàng; chất liệu bằng đồng đỏ mạ vàng hợp kim Ni - Co.</w:t>
      </w:r>
    </w:p>
    <w:p w:rsidR="00E975C0" w:rsidRPr="00020AF8" w:rsidRDefault="00020AF8" w:rsidP="008136D4">
      <w:pPr>
        <w:spacing w:before="120"/>
        <w:rPr>
          <w:rFonts w:ascii="Arial" w:hAnsi="Arial" w:cs="Arial"/>
          <w:b/>
          <w:sz w:val="20"/>
        </w:rPr>
      </w:pPr>
      <w:bookmarkStart w:id="26" w:name="dieu_15"/>
      <w:r w:rsidRPr="00020AF8">
        <w:rPr>
          <w:rFonts w:ascii="Arial" w:hAnsi="Arial" w:cs="Arial"/>
          <w:b/>
          <w:sz w:val="20"/>
        </w:rPr>
        <w:t>Điều</w:t>
      </w:r>
      <w:r w:rsidR="00E975C0" w:rsidRPr="00020AF8">
        <w:rPr>
          <w:rFonts w:ascii="Arial" w:hAnsi="Arial" w:cs="Arial"/>
          <w:b/>
          <w:sz w:val="20"/>
        </w:rPr>
        <w:t xml:space="preserve"> 15. “Huân chương Đại đoàn kết dân tộc”</w:t>
      </w:r>
    </w:p>
    <w:bookmarkEnd w:id="26"/>
    <w:p w:rsidR="00E975C0" w:rsidRPr="00020AF8" w:rsidRDefault="009E3A3F" w:rsidP="008136D4">
      <w:pPr>
        <w:spacing w:before="120"/>
        <w:rPr>
          <w:rFonts w:ascii="Arial" w:hAnsi="Arial" w:cs="Arial"/>
          <w:sz w:val="20"/>
        </w:rPr>
      </w:pPr>
      <w:r w:rsidRPr="00020AF8">
        <w:rPr>
          <w:rFonts w:ascii="Arial" w:hAnsi="Arial" w:cs="Arial"/>
          <w:sz w:val="20"/>
        </w:rPr>
        <w:t xml:space="preserve">1. </w:t>
      </w:r>
      <w:r w:rsidR="00E975C0" w:rsidRPr="00020AF8">
        <w:rPr>
          <w:rFonts w:ascii="Arial" w:hAnsi="Arial" w:cs="Arial"/>
          <w:sz w:val="20"/>
        </w:rPr>
        <w:t xml:space="preserve">Cuống huân chương: </w:t>
      </w:r>
      <w:r w:rsidR="00934A7D" w:rsidRPr="00020AF8">
        <w:rPr>
          <w:rFonts w:ascii="Arial" w:hAnsi="Arial" w:cs="Arial"/>
          <w:sz w:val="20"/>
        </w:rPr>
        <w:t xml:space="preserve">Cốt </w:t>
      </w:r>
      <w:r w:rsidR="00E975C0" w:rsidRPr="00020AF8">
        <w:rPr>
          <w:rFonts w:ascii="Arial" w:hAnsi="Arial" w:cs="Arial"/>
          <w:sz w:val="20"/>
        </w:rPr>
        <w:t>b</w:t>
      </w:r>
      <w:r w:rsidRPr="00020AF8">
        <w:rPr>
          <w:rFonts w:ascii="Arial" w:hAnsi="Arial" w:cs="Arial"/>
          <w:sz w:val="20"/>
        </w:rPr>
        <w:t>ằ</w:t>
      </w:r>
      <w:r w:rsidR="00E975C0" w:rsidRPr="00020AF8">
        <w:rPr>
          <w:rFonts w:ascii="Arial" w:hAnsi="Arial" w:cs="Arial"/>
          <w:sz w:val="20"/>
        </w:rPr>
        <w:t xml:space="preserve">ng đồng đỏ mạ vàng hợp kim Ni-Co; kích thước 28 </w:t>
      </w:r>
      <w:r w:rsidR="00057C38" w:rsidRPr="00020AF8">
        <w:rPr>
          <w:rFonts w:ascii="Arial" w:hAnsi="Arial" w:cs="Arial"/>
          <w:sz w:val="20"/>
        </w:rPr>
        <w:t>mm x</w:t>
      </w:r>
      <w:r w:rsidR="00E975C0" w:rsidRPr="00020AF8">
        <w:rPr>
          <w:rFonts w:ascii="Arial" w:hAnsi="Arial" w:cs="Arial"/>
          <w:sz w:val="20"/>
        </w:rPr>
        <w:t xml:space="preserve"> 14 mm; viền ngoài màu vàng, trong bọc vải dệt bằng sợi polyester hai màu: 1</w:t>
      </w:r>
      <w:r w:rsidR="00020AF8" w:rsidRPr="00020AF8">
        <w:rPr>
          <w:rFonts w:ascii="Arial" w:hAnsi="Arial" w:cs="Arial"/>
          <w:sz w:val="20"/>
        </w:rPr>
        <w:t>/</w:t>
      </w:r>
      <w:r w:rsidR="00E975C0" w:rsidRPr="00020AF8">
        <w:rPr>
          <w:rFonts w:ascii="Arial" w:hAnsi="Arial" w:cs="Arial"/>
          <w:sz w:val="20"/>
        </w:rPr>
        <w:t>2 bên trái màu xanh dương đậm, 1</w:t>
      </w:r>
      <w:r w:rsidR="00020AF8" w:rsidRPr="00020AF8">
        <w:rPr>
          <w:rFonts w:ascii="Arial" w:hAnsi="Arial" w:cs="Arial"/>
          <w:sz w:val="20"/>
        </w:rPr>
        <w:t>/</w:t>
      </w:r>
      <w:r w:rsidR="00E975C0" w:rsidRPr="00020AF8">
        <w:rPr>
          <w:rFonts w:ascii="Arial" w:hAnsi="Arial" w:cs="Arial"/>
          <w:sz w:val="20"/>
        </w:rPr>
        <w:t>2 bên phải màu đỏ cờ.</w:t>
      </w:r>
    </w:p>
    <w:p w:rsidR="00E975C0" w:rsidRPr="00020AF8" w:rsidRDefault="009E3A3F" w:rsidP="008136D4">
      <w:pPr>
        <w:spacing w:before="120"/>
        <w:rPr>
          <w:rFonts w:ascii="Arial" w:hAnsi="Arial" w:cs="Arial"/>
          <w:sz w:val="20"/>
        </w:rPr>
      </w:pPr>
      <w:r w:rsidRPr="00020AF8">
        <w:rPr>
          <w:rFonts w:ascii="Arial" w:hAnsi="Arial" w:cs="Arial"/>
          <w:sz w:val="20"/>
        </w:rPr>
        <w:t xml:space="preserve">2. </w:t>
      </w:r>
      <w:r w:rsidR="00E975C0" w:rsidRPr="00020AF8">
        <w:rPr>
          <w:rFonts w:ascii="Arial" w:hAnsi="Arial" w:cs="Arial"/>
          <w:sz w:val="20"/>
        </w:rPr>
        <w:t>Dải huân chương: Hình chữ A cách điệu, cốt bằng inox mạ vàng hợp kim Ni-Co, bọc vải dệt bằng sợi polyester hai màu: 1</w:t>
      </w:r>
      <w:r w:rsidR="00020AF8" w:rsidRPr="00020AF8">
        <w:rPr>
          <w:rFonts w:ascii="Arial" w:hAnsi="Arial" w:cs="Arial"/>
          <w:sz w:val="20"/>
        </w:rPr>
        <w:t>/</w:t>
      </w:r>
      <w:r w:rsidR="00E975C0" w:rsidRPr="00020AF8">
        <w:rPr>
          <w:rFonts w:ascii="Arial" w:hAnsi="Arial" w:cs="Arial"/>
          <w:sz w:val="20"/>
        </w:rPr>
        <w:t>2 bên trái màu xanh dương đậm, 1</w:t>
      </w:r>
      <w:r w:rsidR="00020AF8" w:rsidRPr="00020AF8">
        <w:rPr>
          <w:rFonts w:ascii="Arial" w:hAnsi="Arial" w:cs="Arial"/>
          <w:sz w:val="20"/>
        </w:rPr>
        <w:t>/</w:t>
      </w:r>
      <w:r w:rsidR="00E975C0" w:rsidRPr="00020AF8">
        <w:rPr>
          <w:rFonts w:ascii="Arial" w:hAnsi="Arial" w:cs="Arial"/>
          <w:sz w:val="20"/>
        </w:rPr>
        <w:t xml:space="preserve">2 bên phải màu đỏ cờ; kích thước 28 </w:t>
      </w:r>
      <w:r w:rsidR="00057C38" w:rsidRPr="00020AF8">
        <w:rPr>
          <w:rFonts w:ascii="Arial" w:hAnsi="Arial" w:cs="Arial"/>
          <w:sz w:val="20"/>
        </w:rPr>
        <w:t>mm x</w:t>
      </w:r>
      <w:r w:rsidR="00E975C0" w:rsidRPr="00020AF8">
        <w:rPr>
          <w:rFonts w:ascii="Arial" w:hAnsi="Arial" w:cs="Arial"/>
          <w:sz w:val="20"/>
        </w:rPr>
        <w:t xml:space="preserve"> 51 </w:t>
      </w:r>
      <w:r w:rsidR="00057C38" w:rsidRPr="00020AF8">
        <w:rPr>
          <w:rFonts w:ascii="Arial" w:hAnsi="Arial" w:cs="Arial"/>
          <w:sz w:val="20"/>
        </w:rPr>
        <w:t>mm x</w:t>
      </w:r>
      <w:r w:rsidR="00E975C0" w:rsidRPr="00020AF8">
        <w:rPr>
          <w:rFonts w:ascii="Arial" w:hAnsi="Arial" w:cs="Arial"/>
          <w:sz w:val="20"/>
        </w:rPr>
        <w:t xml:space="preserve"> 41 </w:t>
      </w:r>
      <w:r w:rsidR="00057C38" w:rsidRPr="00020AF8">
        <w:rPr>
          <w:rFonts w:ascii="Arial" w:hAnsi="Arial" w:cs="Arial"/>
          <w:sz w:val="20"/>
        </w:rPr>
        <w:t>mm x</w:t>
      </w:r>
      <w:r w:rsidR="00E975C0" w:rsidRPr="00020AF8">
        <w:rPr>
          <w:rFonts w:ascii="Arial" w:hAnsi="Arial" w:cs="Arial"/>
          <w:sz w:val="20"/>
        </w:rPr>
        <w:t xml:space="preserve"> 51 mm.</w:t>
      </w:r>
    </w:p>
    <w:p w:rsidR="00E975C0" w:rsidRPr="00020AF8" w:rsidRDefault="00722CCE" w:rsidP="008136D4">
      <w:pPr>
        <w:spacing w:before="120"/>
        <w:rPr>
          <w:rFonts w:ascii="Arial" w:hAnsi="Arial" w:cs="Arial"/>
          <w:sz w:val="20"/>
        </w:rPr>
      </w:pPr>
      <w:r w:rsidRPr="00020AF8">
        <w:rPr>
          <w:rFonts w:ascii="Arial" w:hAnsi="Arial" w:cs="Arial"/>
          <w:sz w:val="20"/>
        </w:rPr>
        <w:t xml:space="preserve">3. </w:t>
      </w:r>
      <w:r w:rsidR="00E975C0" w:rsidRPr="00020AF8">
        <w:rPr>
          <w:rFonts w:ascii="Arial" w:hAnsi="Arial" w:cs="Arial"/>
          <w:sz w:val="20"/>
        </w:rPr>
        <w:t>Thân huân chương: Hình sao vàng cách điệu, có đường kính đường tròn ngoại tiếp các đỉnh sao bằng 40 mm, chính giữa là chân dung Chủ tịch Hồ Chí Minh đặt nghiêng trên đài sen t</w:t>
      </w:r>
      <w:r w:rsidRPr="00020AF8">
        <w:rPr>
          <w:rFonts w:ascii="Arial" w:hAnsi="Arial" w:cs="Arial"/>
          <w:sz w:val="20"/>
        </w:rPr>
        <w:t>ỏa</w:t>
      </w:r>
      <w:r w:rsidR="00E975C0" w:rsidRPr="00020AF8">
        <w:rPr>
          <w:rFonts w:ascii="Arial" w:hAnsi="Arial" w:cs="Arial"/>
          <w:sz w:val="20"/>
        </w:rPr>
        <w:t xml:space="preserve"> sáng, hai bên là cành tùng, phía trên là dòng chữ “Huân chương Đại đoàn kết dân tộc” màu đỏ, phía dưới là dải lụa đỏ mang dòng chữ “Việt Nam” màu vàng; chất liệu bằng đồng đỏ mạ vàng hợp kim Ni-Co.</w:t>
      </w:r>
    </w:p>
    <w:p w:rsidR="00E975C0" w:rsidRPr="00020AF8" w:rsidRDefault="00020AF8" w:rsidP="008136D4">
      <w:pPr>
        <w:spacing w:before="120"/>
        <w:rPr>
          <w:rFonts w:ascii="Arial" w:hAnsi="Arial" w:cs="Arial"/>
          <w:b/>
          <w:sz w:val="20"/>
        </w:rPr>
      </w:pPr>
      <w:bookmarkStart w:id="27" w:name="dieu_16"/>
      <w:r w:rsidRPr="00020AF8">
        <w:rPr>
          <w:rFonts w:ascii="Arial" w:hAnsi="Arial" w:cs="Arial"/>
          <w:b/>
          <w:sz w:val="20"/>
        </w:rPr>
        <w:t>Điều</w:t>
      </w:r>
      <w:r w:rsidR="00E975C0" w:rsidRPr="00020AF8">
        <w:rPr>
          <w:rFonts w:ascii="Arial" w:hAnsi="Arial" w:cs="Arial"/>
          <w:b/>
          <w:sz w:val="20"/>
        </w:rPr>
        <w:t xml:space="preserve"> 16. “Huân chương Hữu nghị”</w:t>
      </w:r>
    </w:p>
    <w:bookmarkEnd w:id="27"/>
    <w:p w:rsidR="00E975C0" w:rsidRPr="00020AF8" w:rsidRDefault="00057C38" w:rsidP="008136D4">
      <w:pPr>
        <w:spacing w:before="120"/>
        <w:rPr>
          <w:rFonts w:ascii="Arial" w:hAnsi="Arial" w:cs="Arial"/>
          <w:sz w:val="20"/>
        </w:rPr>
      </w:pPr>
      <w:r w:rsidRPr="00020AF8">
        <w:rPr>
          <w:rFonts w:ascii="Arial" w:hAnsi="Arial" w:cs="Arial"/>
          <w:sz w:val="20"/>
        </w:rPr>
        <w:t xml:space="preserve">1. </w:t>
      </w:r>
      <w:r w:rsidR="00E975C0" w:rsidRPr="00020AF8">
        <w:rPr>
          <w:rFonts w:ascii="Arial" w:hAnsi="Arial" w:cs="Arial"/>
          <w:sz w:val="20"/>
        </w:rPr>
        <w:t xml:space="preserve">Cuống huân chương: </w:t>
      </w:r>
      <w:r w:rsidR="008668BA" w:rsidRPr="00020AF8">
        <w:rPr>
          <w:rFonts w:ascii="Arial" w:hAnsi="Arial" w:cs="Arial"/>
          <w:sz w:val="20"/>
        </w:rPr>
        <w:t xml:space="preserve">Cốt </w:t>
      </w:r>
      <w:r w:rsidR="00E975C0" w:rsidRPr="00020AF8">
        <w:rPr>
          <w:rFonts w:ascii="Arial" w:hAnsi="Arial" w:cs="Arial"/>
          <w:sz w:val="20"/>
        </w:rPr>
        <w:t xml:space="preserve">bằng đồng đỏ mạ vàng hợp kim Ni-Co; kích thước 28 </w:t>
      </w:r>
      <w:r w:rsidRPr="00020AF8">
        <w:rPr>
          <w:rFonts w:ascii="Arial" w:hAnsi="Arial" w:cs="Arial"/>
          <w:sz w:val="20"/>
        </w:rPr>
        <w:t>mm x</w:t>
      </w:r>
      <w:r w:rsidR="00E975C0" w:rsidRPr="00020AF8">
        <w:rPr>
          <w:rFonts w:ascii="Arial" w:hAnsi="Arial" w:cs="Arial"/>
          <w:sz w:val="20"/>
        </w:rPr>
        <w:t xml:space="preserve"> 14 mm; viền ngoài màu vàng, trong bọc vải dệt bằng sợi polyester màu đỏ cờ, có hai vạch màu xanh hòa bình.</w:t>
      </w:r>
    </w:p>
    <w:p w:rsidR="00E975C0" w:rsidRPr="00020AF8" w:rsidRDefault="00FA2ED0" w:rsidP="008136D4">
      <w:pPr>
        <w:spacing w:before="120"/>
        <w:rPr>
          <w:rFonts w:ascii="Arial" w:hAnsi="Arial" w:cs="Arial"/>
          <w:sz w:val="20"/>
        </w:rPr>
      </w:pPr>
      <w:r w:rsidRPr="00020AF8">
        <w:rPr>
          <w:rFonts w:ascii="Arial" w:hAnsi="Arial" w:cs="Arial"/>
          <w:sz w:val="20"/>
        </w:rPr>
        <w:t xml:space="preserve">2. </w:t>
      </w:r>
      <w:r w:rsidR="00E975C0" w:rsidRPr="00020AF8">
        <w:rPr>
          <w:rFonts w:ascii="Arial" w:hAnsi="Arial" w:cs="Arial"/>
          <w:sz w:val="20"/>
        </w:rPr>
        <w:t xml:space="preserve">Dải huân chương: Hình chữ A cách điệu, cốt bằng inox mạ vàng hợp kim Ni-Co, bọc vải dệt bằng sợi polyester màu đỏ cờ, có hai vạch màu xanh hòa bình; kích thước 28 </w:t>
      </w:r>
      <w:r w:rsidR="00057C38" w:rsidRPr="00020AF8">
        <w:rPr>
          <w:rFonts w:ascii="Arial" w:hAnsi="Arial" w:cs="Arial"/>
          <w:sz w:val="20"/>
        </w:rPr>
        <w:t>mm x</w:t>
      </w:r>
      <w:r w:rsidR="00E975C0" w:rsidRPr="00020AF8">
        <w:rPr>
          <w:rFonts w:ascii="Arial" w:hAnsi="Arial" w:cs="Arial"/>
          <w:sz w:val="20"/>
        </w:rPr>
        <w:t xml:space="preserve"> 51 </w:t>
      </w:r>
      <w:r w:rsidR="00057C38" w:rsidRPr="00020AF8">
        <w:rPr>
          <w:rFonts w:ascii="Arial" w:hAnsi="Arial" w:cs="Arial"/>
          <w:sz w:val="20"/>
        </w:rPr>
        <w:t>mm x</w:t>
      </w:r>
      <w:r w:rsidR="00E975C0" w:rsidRPr="00020AF8">
        <w:rPr>
          <w:rFonts w:ascii="Arial" w:hAnsi="Arial" w:cs="Arial"/>
          <w:sz w:val="20"/>
        </w:rPr>
        <w:t xml:space="preserve"> 41 </w:t>
      </w:r>
      <w:r w:rsidR="00057C38" w:rsidRPr="00020AF8">
        <w:rPr>
          <w:rFonts w:ascii="Arial" w:hAnsi="Arial" w:cs="Arial"/>
          <w:sz w:val="20"/>
        </w:rPr>
        <w:t>mm x</w:t>
      </w:r>
      <w:r w:rsidR="00E975C0" w:rsidRPr="00020AF8">
        <w:rPr>
          <w:rFonts w:ascii="Arial" w:hAnsi="Arial" w:cs="Arial"/>
          <w:sz w:val="20"/>
        </w:rPr>
        <w:t xml:space="preserve"> 51 mm.</w:t>
      </w:r>
    </w:p>
    <w:p w:rsidR="00E975C0" w:rsidRPr="00020AF8" w:rsidRDefault="00FA2ED0" w:rsidP="008136D4">
      <w:pPr>
        <w:spacing w:before="120"/>
        <w:rPr>
          <w:rFonts w:ascii="Arial" w:hAnsi="Arial" w:cs="Arial"/>
          <w:sz w:val="20"/>
        </w:rPr>
      </w:pPr>
      <w:r w:rsidRPr="00020AF8">
        <w:rPr>
          <w:rFonts w:ascii="Arial" w:hAnsi="Arial" w:cs="Arial"/>
          <w:sz w:val="20"/>
        </w:rPr>
        <w:t xml:space="preserve">3. </w:t>
      </w:r>
      <w:r w:rsidR="00E975C0" w:rsidRPr="00020AF8">
        <w:rPr>
          <w:rFonts w:ascii="Arial" w:hAnsi="Arial" w:cs="Arial"/>
          <w:sz w:val="20"/>
        </w:rPr>
        <w:t>Thân huân chương: Hình sao vàng năm cánh cách điệu, đường kính ngoại tiếp năm đỉnh sao bằng 48 mm, có cành tùng hai bên, chính giữa là hai bàn tay bắt tay nhau trên hình quả địa cầu nền màu xanh h</w:t>
      </w:r>
      <w:r w:rsidRPr="00020AF8">
        <w:rPr>
          <w:rFonts w:ascii="Arial" w:hAnsi="Arial" w:cs="Arial"/>
          <w:sz w:val="20"/>
        </w:rPr>
        <w:t>òa</w:t>
      </w:r>
      <w:r w:rsidR="00E975C0" w:rsidRPr="00020AF8">
        <w:rPr>
          <w:rFonts w:ascii="Arial" w:hAnsi="Arial" w:cs="Arial"/>
          <w:sz w:val="20"/>
        </w:rPr>
        <w:t xml:space="preserve"> bình, xun</w:t>
      </w:r>
      <w:r w:rsidRPr="00020AF8">
        <w:rPr>
          <w:rFonts w:ascii="Arial" w:hAnsi="Arial" w:cs="Arial"/>
          <w:sz w:val="20"/>
        </w:rPr>
        <w:t>g</w:t>
      </w:r>
      <w:r w:rsidR="00E975C0" w:rsidRPr="00020AF8">
        <w:rPr>
          <w:rFonts w:ascii="Arial" w:hAnsi="Arial" w:cs="Arial"/>
          <w:sz w:val="20"/>
        </w:rPr>
        <w:t xml:space="preserve"> quanh có dòng chữ “Huân chương Hữu nghị” màu đỏ, chữ “Việt Nam” màu vàng trên dải lụa đỏ; chất liệu bằng đồng đỏ mạ vàng hợp kim Ni-Co.</w:t>
      </w:r>
    </w:p>
    <w:p w:rsidR="00320BB1" w:rsidRPr="00020AF8" w:rsidRDefault="00320BB1" w:rsidP="008136D4">
      <w:pPr>
        <w:spacing w:before="120"/>
        <w:rPr>
          <w:rFonts w:ascii="Arial" w:hAnsi="Arial" w:cs="Arial"/>
          <w:b/>
          <w:sz w:val="20"/>
          <w:lang w:val="en-US"/>
        </w:rPr>
      </w:pPr>
      <w:bookmarkStart w:id="28" w:name="muc_2"/>
      <w:r w:rsidRPr="00020AF8">
        <w:rPr>
          <w:rFonts w:ascii="Arial" w:hAnsi="Arial" w:cs="Arial"/>
          <w:b/>
          <w:sz w:val="20"/>
        </w:rPr>
        <w:t>Mục 2: MẪU HUY CHƯƠNG</w:t>
      </w:r>
    </w:p>
    <w:p w:rsidR="00E975C0" w:rsidRPr="00020AF8" w:rsidRDefault="00020AF8" w:rsidP="008136D4">
      <w:pPr>
        <w:spacing w:before="120"/>
        <w:rPr>
          <w:rFonts w:ascii="Arial" w:hAnsi="Arial" w:cs="Arial"/>
          <w:b/>
          <w:sz w:val="20"/>
        </w:rPr>
      </w:pPr>
      <w:bookmarkStart w:id="29" w:name="dieu_17"/>
      <w:bookmarkEnd w:id="28"/>
      <w:r w:rsidRPr="00020AF8">
        <w:rPr>
          <w:rFonts w:ascii="Arial" w:hAnsi="Arial" w:cs="Arial"/>
          <w:b/>
          <w:sz w:val="20"/>
        </w:rPr>
        <w:t>Điều</w:t>
      </w:r>
      <w:r w:rsidR="00E975C0" w:rsidRPr="00020AF8">
        <w:rPr>
          <w:rFonts w:ascii="Arial" w:hAnsi="Arial" w:cs="Arial"/>
          <w:b/>
          <w:sz w:val="20"/>
        </w:rPr>
        <w:t xml:space="preserve"> 17. “Huy chương Quân kỳ quyết thắng”</w:t>
      </w:r>
    </w:p>
    <w:bookmarkEnd w:id="29"/>
    <w:p w:rsidR="00E975C0" w:rsidRPr="00020AF8" w:rsidRDefault="00CA5EC0" w:rsidP="008136D4">
      <w:pPr>
        <w:spacing w:before="120"/>
        <w:rPr>
          <w:rFonts w:ascii="Arial" w:hAnsi="Arial" w:cs="Arial"/>
          <w:sz w:val="20"/>
        </w:rPr>
      </w:pPr>
      <w:r w:rsidRPr="00020AF8">
        <w:rPr>
          <w:rFonts w:ascii="Arial" w:hAnsi="Arial" w:cs="Arial"/>
          <w:sz w:val="20"/>
        </w:rPr>
        <w:t xml:space="preserve">1. </w:t>
      </w:r>
      <w:r w:rsidR="00E975C0" w:rsidRPr="00020AF8">
        <w:rPr>
          <w:rFonts w:ascii="Arial" w:hAnsi="Arial" w:cs="Arial"/>
          <w:sz w:val="20"/>
        </w:rPr>
        <w:t xml:space="preserve">Dải huy chương: Hình ngũ giác, cốt bằng inox mạ vàng hợp kim Ni-Co, bọc vải dệt bằng sợi polyester màu đỏ cờ, có hai vạch màu xanh lá cây; kích thước 38 </w:t>
      </w:r>
      <w:r w:rsidR="00057C38" w:rsidRPr="00020AF8">
        <w:rPr>
          <w:rFonts w:ascii="Arial" w:hAnsi="Arial" w:cs="Arial"/>
          <w:sz w:val="20"/>
        </w:rPr>
        <w:t>mm x</w:t>
      </w:r>
      <w:r w:rsidR="00E975C0" w:rsidRPr="00020AF8">
        <w:rPr>
          <w:rFonts w:ascii="Arial" w:hAnsi="Arial" w:cs="Arial"/>
          <w:sz w:val="20"/>
        </w:rPr>
        <w:t xml:space="preserve"> 27 </w:t>
      </w:r>
      <w:r w:rsidR="00057C38" w:rsidRPr="00020AF8">
        <w:rPr>
          <w:rFonts w:ascii="Arial" w:hAnsi="Arial" w:cs="Arial"/>
          <w:sz w:val="20"/>
        </w:rPr>
        <w:t>mm x</w:t>
      </w:r>
      <w:r w:rsidRPr="00020AF8">
        <w:rPr>
          <w:rFonts w:ascii="Arial" w:hAnsi="Arial" w:cs="Arial"/>
          <w:sz w:val="20"/>
        </w:rPr>
        <w:t xml:space="preserve"> 40 mm.</w:t>
      </w:r>
    </w:p>
    <w:p w:rsidR="00E975C0" w:rsidRPr="00020AF8" w:rsidRDefault="00CA5EC0" w:rsidP="008136D4">
      <w:pPr>
        <w:spacing w:before="120"/>
        <w:rPr>
          <w:rFonts w:ascii="Arial" w:hAnsi="Arial" w:cs="Arial"/>
          <w:sz w:val="20"/>
        </w:rPr>
      </w:pPr>
      <w:r w:rsidRPr="00020AF8">
        <w:rPr>
          <w:rFonts w:ascii="Arial" w:hAnsi="Arial" w:cs="Arial"/>
          <w:sz w:val="20"/>
        </w:rPr>
        <w:t xml:space="preserve">2. </w:t>
      </w:r>
      <w:r w:rsidR="00E975C0" w:rsidRPr="00020AF8">
        <w:rPr>
          <w:rFonts w:ascii="Arial" w:hAnsi="Arial" w:cs="Arial"/>
          <w:sz w:val="20"/>
        </w:rPr>
        <w:t>Thân huy chương: Hình sao vàng năm cánh dập nổi, đường kính đường tròn ngoại tiếp năm đỉnh sao bằng 48 mm, có cành tùng hai bên, ở giữa có lá cờ quyết thắng trên nền vàng, phía trên có dòng chữ “Huy chương Quân kỳ quyết th</w:t>
      </w:r>
      <w:r w:rsidRPr="00020AF8">
        <w:rPr>
          <w:rFonts w:ascii="Arial" w:hAnsi="Arial" w:cs="Arial"/>
          <w:sz w:val="20"/>
        </w:rPr>
        <w:t>ắ</w:t>
      </w:r>
      <w:r w:rsidR="00E975C0" w:rsidRPr="00020AF8">
        <w:rPr>
          <w:rFonts w:ascii="Arial" w:hAnsi="Arial" w:cs="Arial"/>
          <w:sz w:val="20"/>
        </w:rPr>
        <w:t>ng” màu đỏ trên n</w:t>
      </w:r>
      <w:r w:rsidR="00C476A9" w:rsidRPr="00020AF8">
        <w:rPr>
          <w:rFonts w:ascii="Arial" w:hAnsi="Arial" w:cs="Arial"/>
          <w:sz w:val="20"/>
        </w:rPr>
        <w:t>ề</w:t>
      </w:r>
      <w:r w:rsidR="00E975C0" w:rsidRPr="00020AF8">
        <w:rPr>
          <w:rFonts w:ascii="Arial" w:hAnsi="Arial" w:cs="Arial"/>
          <w:sz w:val="20"/>
        </w:rPr>
        <w:t>n vàng, phía dưới là dải lụa vàng mang dòng chữ “Việt Nam” màu đỏ; chất liệu bằng đồng đỏ mạ vàng hợp kim Ni-Co.</w:t>
      </w:r>
    </w:p>
    <w:p w:rsidR="00E975C0" w:rsidRPr="00020AF8" w:rsidRDefault="00020AF8" w:rsidP="008136D4">
      <w:pPr>
        <w:spacing w:before="120"/>
        <w:rPr>
          <w:rFonts w:ascii="Arial" w:hAnsi="Arial" w:cs="Arial"/>
          <w:b/>
          <w:sz w:val="20"/>
        </w:rPr>
      </w:pPr>
      <w:bookmarkStart w:id="30" w:name="dieu_18"/>
      <w:r w:rsidRPr="00020AF8">
        <w:rPr>
          <w:rFonts w:ascii="Arial" w:hAnsi="Arial" w:cs="Arial"/>
          <w:b/>
          <w:sz w:val="20"/>
        </w:rPr>
        <w:t>Điều</w:t>
      </w:r>
      <w:r w:rsidR="00E975C0" w:rsidRPr="00020AF8">
        <w:rPr>
          <w:rFonts w:ascii="Arial" w:hAnsi="Arial" w:cs="Arial"/>
          <w:b/>
          <w:sz w:val="20"/>
        </w:rPr>
        <w:t xml:space="preserve"> 18. “Huy chương Vì an ninh Tổ quốc”</w:t>
      </w:r>
    </w:p>
    <w:bookmarkEnd w:id="30"/>
    <w:p w:rsidR="00E975C0" w:rsidRPr="00020AF8" w:rsidRDefault="001B68A5" w:rsidP="008136D4">
      <w:pPr>
        <w:spacing w:before="120"/>
        <w:rPr>
          <w:rFonts w:ascii="Arial" w:hAnsi="Arial" w:cs="Arial"/>
          <w:sz w:val="20"/>
        </w:rPr>
      </w:pPr>
      <w:r w:rsidRPr="00020AF8">
        <w:rPr>
          <w:rFonts w:ascii="Arial" w:hAnsi="Arial" w:cs="Arial"/>
          <w:sz w:val="20"/>
        </w:rPr>
        <w:t xml:space="preserve">1. </w:t>
      </w:r>
      <w:r w:rsidR="00E975C0" w:rsidRPr="00020AF8">
        <w:rPr>
          <w:rFonts w:ascii="Arial" w:hAnsi="Arial" w:cs="Arial"/>
          <w:sz w:val="20"/>
        </w:rPr>
        <w:t>Dải huy chương: Hình ngũ giác, cốt bằng inox mạ vàng hợp kim Ni-Co, bọc vải dệt b</w:t>
      </w:r>
      <w:r w:rsidR="00C476A9" w:rsidRPr="00020AF8">
        <w:rPr>
          <w:rFonts w:ascii="Arial" w:hAnsi="Arial" w:cs="Arial"/>
          <w:sz w:val="20"/>
        </w:rPr>
        <w:t>ằ</w:t>
      </w:r>
      <w:r w:rsidR="00E975C0" w:rsidRPr="00020AF8">
        <w:rPr>
          <w:rFonts w:ascii="Arial" w:hAnsi="Arial" w:cs="Arial"/>
          <w:sz w:val="20"/>
        </w:rPr>
        <w:t xml:space="preserve">ng sợi polyester màu đỏ cờ, có hai vạch xanh lá cây; kích thước 38 </w:t>
      </w:r>
      <w:r w:rsidR="00057C38" w:rsidRPr="00020AF8">
        <w:rPr>
          <w:rFonts w:ascii="Arial" w:hAnsi="Arial" w:cs="Arial"/>
          <w:sz w:val="20"/>
        </w:rPr>
        <w:t>mm x</w:t>
      </w:r>
      <w:r w:rsidR="00E975C0" w:rsidRPr="00020AF8">
        <w:rPr>
          <w:rFonts w:ascii="Arial" w:hAnsi="Arial" w:cs="Arial"/>
          <w:sz w:val="20"/>
        </w:rPr>
        <w:t xml:space="preserve"> 27 </w:t>
      </w:r>
      <w:r w:rsidR="00057C38" w:rsidRPr="00020AF8">
        <w:rPr>
          <w:rFonts w:ascii="Arial" w:hAnsi="Arial" w:cs="Arial"/>
          <w:sz w:val="20"/>
        </w:rPr>
        <w:t>mm x</w:t>
      </w:r>
      <w:r w:rsidR="00E975C0" w:rsidRPr="00020AF8">
        <w:rPr>
          <w:rFonts w:ascii="Arial" w:hAnsi="Arial" w:cs="Arial"/>
          <w:sz w:val="20"/>
        </w:rPr>
        <w:t xml:space="preserve"> 40 mm.</w:t>
      </w:r>
    </w:p>
    <w:p w:rsidR="00E975C0" w:rsidRPr="00020AF8" w:rsidRDefault="001B68A5" w:rsidP="008136D4">
      <w:pPr>
        <w:spacing w:before="120"/>
        <w:rPr>
          <w:rFonts w:ascii="Arial" w:hAnsi="Arial" w:cs="Arial"/>
          <w:sz w:val="20"/>
        </w:rPr>
      </w:pPr>
      <w:r w:rsidRPr="00020AF8">
        <w:rPr>
          <w:rFonts w:ascii="Arial" w:hAnsi="Arial" w:cs="Arial"/>
          <w:sz w:val="20"/>
        </w:rPr>
        <w:t xml:space="preserve">2. </w:t>
      </w:r>
      <w:r w:rsidR="00E975C0" w:rsidRPr="00020AF8">
        <w:rPr>
          <w:rFonts w:ascii="Arial" w:hAnsi="Arial" w:cs="Arial"/>
          <w:sz w:val="20"/>
        </w:rPr>
        <w:t xml:space="preserve">Thân huy chương: Hình ngôi sao năm cánh cách điệu dập nổi, đường kính đường </w:t>
      </w:r>
      <w:r w:rsidRPr="00020AF8">
        <w:rPr>
          <w:rFonts w:ascii="Arial" w:hAnsi="Arial" w:cs="Arial"/>
          <w:sz w:val="20"/>
        </w:rPr>
        <w:t>tr</w:t>
      </w:r>
      <w:r w:rsidR="00E975C0" w:rsidRPr="00020AF8">
        <w:rPr>
          <w:rFonts w:ascii="Arial" w:hAnsi="Arial" w:cs="Arial"/>
          <w:sz w:val="20"/>
        </w:rPr>
        <w:t>òn ngoại tiếp năm đỉnh sao bằng 48 mm, chính giữa có ngôi sao vàng năm cánh dập n</w:t>
      </w:r>
      <w:r w:rsidRPr="00020AF8">
        <w:rPr>
          <w:rFonts w:ascii="Arial" w:hAnsi="Arial" w:cs="Arial"/>
          <w:sz w:val="20"/>
        </w:rPr>
        <w:t>ổ</w:t>
      </w:r>
      <w:r w:rsidR="00E975C0" w:rsidRPr="00020AF8">
        <w:rPr>
          <w:rFonts w:ascii="Arial" w:hAnsi="Arial" w:cs="Arial"/>
          <w:sz w:val="20"/>
        </w:rPr>
        <w:t>i và thanh gươm đặt trên lá ch</w:t>
      </w:r>
      <w:r w:rsidR="009D0784" w:rsidRPr="00020AF8">
        <w:rPr>
          <w:rFonts w:ascii="Arial" w:hAnsi="Arial" w:cs="Arial"/>
          <w:sz w:val="20"/>
        </w:rPr>
        <w:t>ắ</w:t>
      </w:r>
      <w:r w:rsidR="00E975C0" w:rsidRPr="00020AF8">
        <w:rPr>
          <w:rFonts w:ascii="Arial" w:hAnsi="Arial" w:cs="Arial"/>
          <w:sz w:val="20"/>
        </w:rPr>
        <w:t>n màu đỏ trên n</w:t>
      </w:r>
      <w:r w:rsidR="00BC2AD6" w:rsidRPr="00020AF8">
        <w:rPr>
          <w:rFonts w:ascii="Arial" w:hAnsi="Arial" w:cs="Arial"/>
          <w:sz w:val="20"/>
        </w:rPr>
        <w:t>ề</w:t>
      </w:r>
      <w:r w:rsidR="00E975C0" w:rsidRPr="00020AF8">
        <w:rPr>
          <w:rFonts w:ascii="Arial" w:hAnsi="Arial" w:cs="Arial"/>
          <w:sz w:val="20"/>
        </w:rPr>
        <w:t>n màu xanh lá cây, xung quanh là dòng chữ “Huy chương Vì an ninh Tổ quốc” màu vàng và hai cành tùng hai bên, phía dưới là dải lụa đỏ mang dòng chữ “Việt Nam” màu vàng; chất liệu bằng đồng đỏ mạ vàng hợp kim Ni-Co.</w:t>
      </w:r>
    </w:p>
    <w:p w:rsidR="00E975C0" w:rsidRPr="00020AF8" w:rsidRDefault="00020AF8" w:rsidP="008136D4">
      <w:pPr>
        <w:spacing w:before="120"/>
        <w:rPr>
          <w:rFonts w:ascii="Arial" w:hAnsi="Arial" w:cs="Arial"/>
          <w:b/>
          <w:sz w:val="20"/>
        </w:rPr>
      </w:pPr>
      <w:bookmarkStart w:id="31" w:name="dieu_19"/>
      <w:r w:rsidRPr="00020AF8">
        <w:rPr>
          <w:rFonts w:ascii="Arial" w:hAnsi="Arial" w:cs="Arial"/>
          <w:b/>
          <w:sz w:val="20"/>
        </w:rPr>
        <w:t>Điều</w:t>
      </w:r>
      <w:r w:rsidR="00E975C0" w:rsidRPr="00020AF8">
        <w:rPr>
          <w:rFonts w:ascii="Arial" w:hAnsi="Arial" w:cs="Arial"/>
          <w:b/>
          <w:sz w:val="20"/>
        </w:rPr>
        <w:t xml:space="preserve"> 19. “Huy chương Chiến sĩ vẻ vang” hạng Nhất, hạng Nhì, hạng Ba</w:t>
      </w:r>
    </w:p>
    <w:bookmarkEnd w:id="31"/>
    <w:p w:rsidR="00E975C0" w:rsidRPr="00020AF8" w:rsidRDefault="00076660" w:rsidP="008136D4">
      <w:pPr>
        <w:spacing w:before="120"/>
        <w:rPr>
          <w:rFonts w:ascii="Arial" w:hAnsi="Arial" w:cs="Arial"/>
          <w:sz w:val="20"/>
        </w:rPr>
      </w:pPr>
      <w:r w:rsidRPr="00020AF8">
        <w:rPr>
          <w:rFonts w:ascii="Arial" w:hAnsi="Arial" w:cs="Arial"/>
          <w:sz w:val="20"/>
        </w:rPr>
        <w:t xml:space="preserve">1. </w:t>
      </w:r>
      <w:r w:rsidR="00E975C0" w:rsidRPr="00020AF8">
        <w:rPr>
          <w:rFonts w:ascii="Arial" w:hAnsi="Arial" w:cs="Arial"/>
          <w:sz w:val="20"/>
        </w:rPr>
        <w:t xml:space="preserve">Dải huy chương: Hình ngũ giác, cốt bằng inox mạ vàng hợp kim Ni-Co, bọc vải dệt bằng sợi polyester màu đỏ cờ, vạch màu xanh lá cây (phân hạng theo vạch); kích thước 38 </w:t>
      </w:r>
      <w:r w:rsidR="00057C38" w:rsidRPr="00020AF8">
        <w:rPr>
          <w:rFonts w:ascii="Arial" w:hAnsi="Arial" w:cs="Arial"/>
          <w:sz w:val="20"/>
        </w:rPr>
        <w:t>mm x</w:t>
      </w:r>
      <w:r w:rsidR="00E975C0" w:rsidRPr="00020AF8">
        <w:rPr>
          <w:rFonts w:ascii="Arial" w:hAnsi="Arial" w:cs="Arial"/>
          <w:sz w:val="20"/>
        </w:rPr>
        <w:t xml:space="preserve"> 27 </w:t>
      </w:r>
      <w:r w:rsidR="00057C38" w:rsidRPr="00020AF8">
        <w:rPr>
          <w:rFonts w:ascii="Arial" w:hAnsi="Arial" w:cs="Arial"/>
          <w:sz w:val="20"/>
        </w:rPr>
        <w:t>mm x</w:t>
      </w:r>
      <w:r w:rsidR="00E975C0" w:rsidRPr="00020AF8">
        <w:rPr>
          <w:rFonts w:ascii="Arial" w:hAnsi="Arial" w:cs="Arial"/>
          <w:sz w:val="20"/>
        </w:rPr>
        <w:t xml:space="preserve"> 40 mm.</w:t>
      </w:r>
    </w:p>
    <w:p w:rsidR="00E975C0" w:rsidRPr="00020AF8" w:rsidRDefault="00076660" w:rsidP="008136D4">
      <w:pPr>
        <w:spacing w:before="120"/>
        <w:rPr>
          <w:rFonts w:ascii="Arial" w:hAnsi="Arial" w:cs="Arial"/>
          <w:sz w:val="20"/>
        </w:rPr>
      </w:pPr>
      <w:r w:rsidRPr="00020AF8">
        <w:rPr>
          <w:rFonts w:ascii="Arial" w:hAnsi="Arial" w:cs="Arial"/>
          <w:sz w:val="20"/>
        </w:rPr>
        <w:t xml:space="preserve">2. </w:t>
      </w:r>
      <w:r w:rsidR="00E975C0" w:rsidRPr="00020AF8">
        <w:rPr>
          <w:rFonts w:ascii="Arial" w:hAnsi="Arial" w:cs="Arial"/>
          <w:sz w:val="20"/>
        </w:rPr>
        <w:t xml:space="preserve">Thân huy chương: Hình sao vàng năm cánh cách điệu dập nổi, màu vàng, đường kính đường </w:t>
      </w:r>
      <w:r w:rsidRPr="00020AF8">
        <w:rPr>
          <w:rFonts w:ascii="Arial" w:hAnsi="Arial" w:cs="Arial"/>
          <w:sz w:val="20"/>
        </w:rPr>
        <w:t>tr</w:t>
      </w:r>
      <w:r w:rsidR="00E975C0" w:rsidRPr="00020AF8">
        <w:rPr>
          <w:rFonts w:ascii="Arial" w:hAnsi="Arial" w:cs="Arial"/>
          <w:sz w:val="20"/>
        </w:rPr>
        <w:t>òn ngoại tiếp năm đỉnh sao bằng 48 mm, ở giữa là ngôi sao vàng năm cánh trên nền đỏ, có cành tùng hai bên, xung quanh là dòng chữ “Huy chương Chiến sĩ vẻ vang”, “Việt Nam” màu đỏ trên nền vàng; chất liệu bằng đồng mạ vàng hợp kim Ni-Co.</w:t>
      </w:r>
    </w:p>
    <w:p w:rsidR="00E975C0" w:rsidRPr="00020AF8" w:rsidRDefault="00020AF8" w:rsidP="008136D4">
      <w:pPr>
        <w:spacing w:before="120"/>
        <w:rPr>
          <w:rFonts w:ascii="Arial" w:hAnsi="Arial" w:cs="Arial"/>
          <w:b/>
          <w:sz w:val="20"/>
        </w:rPr>
      </w:pPr>
      <w:bookmarkStart w:id="32" w:name="dieu_20"/>
      <w:r w:rsidRPr="00020AF8">
        <w:rPr>
          <w:rFonts w:ascii="Arial" w:hAnsi="Arial" w:cs="Arial"/>
          <w:b/>
          <w:sz w:val="20"/>
        </w:rPr>
        <w:t>Điều</w:t>
      </w:r>
      <w:r w:rsidR="00E975C0" w:rsidRPr="00020AF8">
        <w:rPr>
          <w:rFonts w:ascii="Arial" w:hAnsi="Arial" w:cs="Arial"/>
          <w:b/>
          <w:sz w:val="20"/>
        </w:rPr>
        <w:t xml:space="preserve"> 20. “Huy chương Hữu nghị”</w:t>
      </w:r>
    </w:p>
    <w:bookmarkEnd w:id="32"/>
    <w:p w:rsidR="00E975C0" w:rsidRPr="00020AF8" w:rsidRDefault="00C218AC" w:rsidP="008136D4">
      <w:pPr>
        <w:spacing w:before="120"/>
        <w:rPr>
          <w:rFonts w:ascii="Arial" w:hAnsi="Arial" w:cs="Arial"/>
          <w:sz w:val="20"/>
        </w:rPr>
      </w:pPr>
      <w:r w:rsidRPr="00020AF8">
        <w:rPr>
          <w:rFonts w:ascii="Arial" w:hAnsi="Arial" w:cs="Arial"/>
          <w:sz w:val="20"/>
        </w:rPr>
        <w:t xml:space="preserve">1. </w:t>
      </w:r>
      <w:r w:rsidR="00E975C0" w:rsidRPr="00020AF8">
        <w:rPr>
          <w:rFonts w:ascii="Arial" w:hAnsi="Arial" w:cs="Arial"/>
          <w:sz w:val="20"/>
        </w:rPr>
        <w:t>Dải huy chương: Hình ngũ giác, cốt bằng inox mạ vàng hợp kim Ni-Co, bọc vải dệt bằng sợi polyester màu đỏ cờ có hai vạch màu xanh h</w:t>
      </w:r>
      <w:r w:rsidR="003664B3" w:rsidRPr="00020AF8">
        <w:rPr>
          <w:rFonts w:ascii="Arial" w:hAnsi="Arial" w:cs="Arial"/>
          <w:sz w:val="20"/>
        </w:rPr>
        <w:t>òa</w:t>
      </w:r>
      <w:r w:rsidR="00E975C0" w:rsidRPr="00020AF8">
        <w:rPr>
          <w:rFonts w:ascii="Arial" w:hAnsi="Arial" w:cs="Arial"/>
          <w:sz w:val="20"/>
        </w:rPr>
        <w:t xml:space="preserve"> bình; kích thước 38 </w:t>
      </w:r>
      <w:r w:rsidR="00057C38" w:rsidRPr="00020AF8">
        <w:rPr>
          <w:rFonts w:ascii="Arial" w:hAnsi="Arial" w:cs="Arial"/>
          <w:sz w:val="20"/>
        </w:rPr>
        <w:t>mm x</w:t>
      </w:r>
      <w:r w:rsidR="00E975C0" w:rsidRPr="00020AF8">
        <w:rPr>
          <w:rFonts w:ascii="Arial" w:hAnsi="Arial" w:cs="Arial"/>
          <w:sz w:val="20"/>
        </w:rPr>
        <w:t xml:space="preserve"> 27 </w:t>
      </w:r>
      <w:r w:rsidR="003664B3" w:rsidRPr="00020AF8">
        <w:rPr>
          <w:rFonts w:ascii="Arial" w:hAnsi="Arial" w:cs="Arial"/>
          <w:sz w:val="20"/>
        </w:rPr>
        <w:t>m</w:t>
      </w:r>
      <w:r w:rsidR="00E975C0" w:rsidRPr="00020AF8">
        <w:rPr>
          <w:rFonts w:ascii="Arial" w:hAnsi="Arial" w:cs="Arial"/>
          <w:sz w:val="20"/>
        </w:rPr>
        <w:t xml:space="preserve">m </w:t>
      </w:r>
      <w:r w:rsidR="003664B3" w:rsidRPr="00020AF8">
        <w:rPr>
          <w:rFonts w:ascii="Arial" w:hAnsi="Arial" w:cs="Arial"/>
          <w:sz w:val="20"/>
        </w:rPr>
        <w:t>x</w:t>
      </w:r>
      <w:r w:rsidR="00E975C0" w:rsidRPr="00020AF8">
        <w:rPr>
          <w:rFonts w:ascii="Arial" w:hAnsi="Arial" w:cs="Arial"/>
          <w:sz w:val="20"/>
        </w:rPr>
        <w:t xml:space="preserve"> 40 mm.</w:t>
      </w:r>
    </w:p>
    <w:p w:rsidR="00E975C0" w:rsidRPr="00020AF8" w:rsidRDefault="003664B3" w:rsidP="008136D4">
      <w:pPr>
        <w:spacing w:before="120"/>
        <w:rPr>
          <w:rFonts w:ascii="Arial" w:hAnsi="Arial" w:cs="Arial"/>
          <w:sz w:val="20"/>
        </w:rPr>
      </w:pPr>
      <w:r w:rsidRPr="00020AF8">
        <w:rPr>
          <w:rFonts w:ascii="Arial" w:hAnsi="Arial" w:cs="Arial"/>
          <w:sz w:val="20"/>
        </w:rPr>
        <w:t xml:space="preserve">2. </w:t>
      </w:r>
      <w:r w:rsidR="00E975C0" w:rsidRPr="00020AF8">
        <w:rPr>
          <w:rFonts w:ascii="Arial" w:hAnsi="Arial" w:cs="Arial"/>
          <w:sz w:val="20"/>
        </w:rPr>
        <w:t>Thân huy chương: H</w:t>
      </w:r>
      <w:r w:rsidRPr="00020AF8">
        <w:rPr>
          <w:rFonts w:ascii="Arial" w:hAnsi="Arial" w:cs="Arial"/>
          <w:sz w:val="20"/>
        </w:rPr>
        <w:t>ì</w:t>
      </w:r>
      <w:r w:rsidR="00E975C0" w:rsidRPr="00020AF8">
        <w:rPr>
          <w:rFonts w:ascii="Arial" w:hAnsi="Arial" w:cs="Arial"/>
          <w:sz w:val="20"/>
        </w:rPr>
        <w:t>nh tròn đường kính bằng 40 mm, phía trong là sao vàng năm cánh cách điệu dập nổi, có cành tùng hai bên, chính giữa là hai bàn tay bắt tay nhau trên hình quả địa cầu nền màu xanh h</w:t>
      </w:r>
      <w:r w:rsidRPr="00020AF8">
        <w:rPr>
          <w:rFonts w:ascii="Arial" w:hAnsi="Arial" w:cs="Arial"/>
          <w:sz w:val="20"/>
        </w:rPr>
        <w:t>òa</w:t>
      </w:r>
      <w:r w:rsidR="00E975C0" w:rsidRPr="00020AF8">
        <w:rPr>
          <w:rFonts w:ascii="Arial" w:hAnsi="Arial" w:cs="Arial"/>
          <w:sz w:val="20"/>
        </w:rPr>
        <w:t xml:space="preserve"> b</w:t>
      </w:r>
      <w:r w:rsidRPr="00020AF8">
        <w:rPr>
          <w:rFonts w:ascii="Arial" w:hAnsi="Arial" w:cs="Arial"/>
          <w:sz w:val="20"/>
        </w:rPr>
        <w:t>ì</w:t>
      </w:r>
      <w:r w:rsidR="00E975C0" w:rsidRPr="00020AF8">
        <w:rPr>
          <w:rFonts w:ascii="Arial" w:hAnsi="Arial" w:cs="Arial"/>
          <w:sz w:val="20"/>
        </w:rPr>
        <w:t xml:space="preserve">nh, phía trên có dòng chữ “Huy chương Hữu nghị” màu đỏ, phía dưới là dải lụa đỏ mang dòng chữ “Việt Nam” màu vàng; chất liệu bằng đồng đỏ mạ vàng </w:t>
      </w:r>
      <w:r w:rsidR="00BC2AD6" w:rsidRPr="00020AF8">
        <w:rPr>
          <w:rFonts w:ascii="Arial" w:hAnsi="Arial" w:cs="Arial"/>
          <w:sz w:val="20"/>
        </w:rPr>
        <w:t>hợp kim</w:t>
      </w:r>
      <w:r w:rsidR="00E975C0" w:rsidRPr="00020AF8">
        <w:rPr>
          <w:rFonts w:ascii="Arial" w:hAnsi="Arial" w:cs="Arial"/>
          <w:sz w:val="20"/>
        </w:rPr>
        <w:t xml:space="preserve"> Ni-Co.</w:t>
      </w:r>
    </w:p>
    <w:p w:rsidR="00320BB1" w:rsidRPr="00020AF8" w:rsidRDefault="00320BB1" w:rsidP="008136D4">
      <w:pPr>
        <w:spacing w:before="120"/>
        <w:rPr>
          <w:rFonts w:ascii="Arial" w:hAnsi="Arial" w:cs="Arial"/>
          <w:b/>
          <w:sz w:val="20"/>
          <w:lang w:val="en-US"/>
        </w:rPr>
      </w:pPr>
      <w:bookmarkStart w:id="33" w:name="muc_3"/>
      <w:r w:rsidRPr="00020AF8">
        <w:rPr>
          <w:rFonts w:ascii="Arial" w:hAnsi="Arial" w:cs="Arial"/>
          <w:b/>
          <w:sz w:val="20"/>
        </w:rPr>
        <w:t>Mục 3: MẪU HUY HIỆU</w:t>
      </w:r>
    </w:p>
    <w:p w:rsidR="00E975C0" w:rsidRPr="00020AF8" w:rsidRDefault="00020AF8" w:rsidP="008136D4">
      <w:pPr>
        <w:spacing w:before="120"/>
        <w:rPr>
          <w:rFonts w:ascii="Arial" w:hAnsi="Arial" w:cs="Arial"/>
          <w:b/>
          <w:sz w:val="20"/>
        </w:rPr>
      </w:pPr>
      <w:bookmarkStart w:id="34" w:name="dieu_21"/>
      <w:bookmarkEnd w:id="33"/>
      <w:r w:rsidRPr="00020AF8">
        <w:rPr>
          <w:rFonts w:ascii="Arial" w:hAnsi="Arial" w:cs="Arial"/>
          <w:b/>
          <w:sz w:val="20"/>
        </w:rPr>
        <w:t>Điều</w:t>
      </w:r>
      <w:r w:rsidR="00E975C0" w:rsidRPr="00020AF8">
        <w:rPr>
          <w:rFonts w:ascii="Arial" w:hAnsi="Arial" w:cs="Arial"/>
          <w:b/>
          <w:sz w:val="20"/>
        </w:rPr>
        <w:t xml:space="preserve"> 21. Huy hiệu “Bà mẹ Việt Nam anh hùng”</w:t>
      </w:r>
    </w:p>
    <w:bookmarkEnd w:id="34"/>
    <w:p w:rsidR="00E975C0" w:rsidRPr="00020AF8" w:rsidRDefault="00B83AF9" w:rsidP="008136D4">
      <w:pPr>
        <w:spacing w:before="120"/>
        <w:rPr>
          <w:rFonts w:ascii="Arial" w:hAnsi="Arial" w:cs="Arial"/>
          <w:sz w:val="20"/>
        </w:rPr>
      </w:pPr>
      <w:r w:rsidRPr="00020AF8">
        <w:rPr>
          <w:rFonts w:ascii="Arial" w:hAnsi="Arial" w:cs="Arial"/>
          <w:sz w:val="20"/>
        </w:rPr>
        <w:t xml:space="preserve">1. </w:t>
      </w:r>
      <w:r w:rsidR="00E975C0" w:rsidRPr="00020AF8">
        <w:rPr>
          <w:rFonts w:ascii="Arial" w:hAnsi="Arial" w:cs="Arial"/>
          <w:sz w:val="20"/>
        </w:rPr>
        <w:t xml:space="preserve">Cuống huy hiệu: Chất liệu bằng đồng đỏ mạ vàng hợp kim Ni-Co, kích thước 28 </w:t>
      </w:r>
      <w:r w:rsidR="00057C38" w:rsidRPr="00020AF8">
        <w:rPr>
          <w:rFonts w:ascii="Arial" w:hAnsi="Arial" w:cs="Arial"/>
          <w:sz w:val="20"/>
        </w:rPr>
        <w:t>mm x</w:t>
      </w:r>
      <w:r w:rsidR="00E975C0" w:rsidRPr="00020AF8">
        <w:rPr>
          <w:rFonts w:ascii="Arial" w:hAnsi="Arial" w:cs="Arial"/>
          <w:sz w:val="20"/>
        </w:rPr>
        <w:t xml:space="preserve"> 14 mm; sơn màu đỏ cờ, viền ngoài màu vàng.</w:t>
      </w:r>
    </w:p>
    <w:p w:rsidR="00E975C0" w:rsidRPr="00020AF8" w:rsidRDefault="003D3A96" w:rsidP="008136D4">
      <w:pPr>
        <w:spacing w:before="120"/>
        <w:rPr>
          <w:rFonts w:ascii="Arial" w:hAnsi="Arial" w:cs="Arial"/>
          <w:sz w:val="20"/>
        </w:rPr>
      </w:pPr>
      <w:r w:rsidRPr="00020AF8">
        <w:rPr>
          <w:rFonts w:ascii="Arial" w:hAnsi="Arial" w:cs="Arial"/>
          <w:sz w:val="20"/>
        </w:rPr>
        <w:t xml:space="preserve">2. </w:t>
      </w:r>
      <w:r w:rsidR="00E975C0" w:rsidRPr="00020AF8">
        <w:rPr>
          <w:rFonts w:ascii="Arial" w:hAnsi="Arial" w:cs="Arial"/>
          <w:sz w:val="20"/>
        </w:rPr>
        <w:t>Thân huy hiệu: Hình sao vàng năm cánh dập nổi, đường kính đường tròn ngoại tiếp năm đỉnh sao bằng 50 mm, bên trong là hình ảnh chân dung Mẹ Việt Nam anh hùng, phía dưới là dòng chữ “Bà mẹ Việt Nam anh hùng” màu đỏ; chất liệu bằng đồng đỏ mạ vàng hợp kim Ni-Co.</w:t>
      </w:r>
    </w:p>
    <w:p w:rsidR="00E975C0" w:rsidRPr="00020AF8" w:rsidRDefault="00020AF8" w:rsidP="008136D4">
      <w:pPr>
        <w:spacing w:before="120"/>
        <w:rPr>
          <w:rFonts w:ascii="Arial" w:hAnsi="Arial" w:cs="Arial"/>
          <w:b/>
          <w:sz w:val="20"/>
        </w:rPr>
      </w:pPr>
      <w:bookmarkStart w:id="35" w:name="dieu_22"/>
      <w:r w:rsidRPr="00020AF8">
        <w:rPr>
          <w:rFonts w:ascii="Arial" w:hAnsi="Arial" w:cs="Arial"/>
          <w:b/>
          <w:sz w:val="20"/>
        </w:rPr>
        <w:t>Điều</w:t>
      </w:r>
      <w:r w:rsidR="00E975C0" w:rsidRPr="00020AF8">
        <w:rPr>
          <w:rFonts w:ascii="Arial" w:hAnsi="Arial" w:cs="Arial"/>
          <w:b/>
          <w:sz w:val="20"/>
        </w:rPr>
        <w:t xml:space="preserve"> 22. Huy hiệu “Anh hùng Lực lượng vũ trang nhân dân”</w:t>
      </w:r>
    </w:p>
    <w:bookmarkEnd w:id="35"/>
    <w:p w:rsidR="00E975C0" w:rsidRPr="00020AF8" w:rsidRDefault="00DE4EF9" w:rsidP="008136D4">
      <w:pPr>
        <w:spacing w:before="120"/>
        <w:rPr>
          <w:rFonts w:ascii="Arial" w:hAnsi="Arial" w:cs="Arial"/>
          <w:sz w:val="20"/>
        </w:rPr>
      </w:pPr>
      <w:r w:rsidRPr="00020AF8">
        <w:rPr>
          <w:rFonts w:ascii="Arial" w:hAnsi="Arial" w:cs="Arial"/>
          <w:sz w:val="20"/>
        </w:rPr>
        <w:t xml:space="preserve">1. </w:t>
      </w:r>
      <w:r w:rsidR="00E975C0" w:rsidRPr="00020AF8">
        <w:rPr>
          <w:rFonts w:ascii="Arial" w:hAnsi="Arial" w:cs="Arial"/>
          <w:sz w:val="20"/>
        </w:rPr>
        <w:t xml:space="preserve">Cuống huy hiệu: Chất liệu bằng đồng đỏ mạ vàng hợp kim Ni-Co, kích thước 28 </w:t>
      </w:r>
      <w:r w:rsidR="00057C38" w:rsidRPr="00020AF8">
        <w:rPr>
          <w:rFonts w:ascii="Arial" w:hAnsi="Arial" w:cs="Arial"/>
          <w:sz w:val="20"/>
        </w:rPr>
        <w:t>mm x</w:t>
      </w:r>
      <w:r w:rsidR="00E975C0" w:rsidRPr="00020AF8">
        <w:rPr>
          <w:rFonts w:ascii="Arial" w:hAnsi="Arial" w:cs="Arial"/>
          <w:sz w:val="20"/>
        </w:rPr>
        <w:t xml:space="preserve"> 14 mm; sơn màu đỏ cờ, viền ngoài màu vàng.</w:t>
      </w:r>
    </w:p>
    <w:p w:rsidR="00E975C0" w:rsidRPr="00020AF8" w:rsidRDefault="00DE4EF9" w:rsidP="008136D4">
      <w:pPr>
        <w:spacing w:before="120"/>
        <w:rPr>
          <w:rFonts w:ascii="Arial" w:hAnsi="Arial" w:cs="Arial"/>
          <w:sz w:val="20"/>
        </w:rPr>
      </w:pPr>
      <w:r w:rsidRPr="00020AF8">
        <w:rPr>
          <w:rFonts w:ascii="Arial" w:hAnsi="Arial" w:cs="Arial"/>
          <w:sz w:val="20"/>
        </w:rPr>
        <w:t xml:space="preserve">2. </w:t>
      </w:r>
      <w:r w:rsidR="00E975C0" w:rsidRPr="00020AF8">
        <w:rPr>
          <w:rFonts w:ascii="Arial" w:hAnsi="Arial" w:cs="Arial"/>
          <w:sz w:val="20"/>
        </w:rPr>
        <w:t xml:space="preserve">Thân huy hiệu: Hình sao vàng năm cánh cách điệu dập nổi, đường kính đường tròn ngoại tiếp năm đỉnh sao bằng 50 mm, phía trong có </w:t>
      </w:r>
      <w:r w:rsidRPr="00020AF8">
        <w:rPr>
          <w:rFonts w:ascii="Arial" w:hAnsi="Arial" w:cs="Arial"/>
          <w:sz w:val="20"/>
        </w:rPr>
        <w:t>l</w:t>
      </w:r>
      <w:r w:rsidR="00E975C0" w:rsidRPr="00020AF8">
        <w:rPr>
          <w:rFonts w:ascii="Arial" w:hAnsi="Arial" w:cs="Arial"/>
          <w:sz w:val="20"/>
        </w:rPr>
        <w:t>á cờ quyết thắng màu đỏ, phía dưới là hai cành tùng, xung quanh có dòng chữ “Anh hùng Lực lượ</w:t>
      </w:r>
      <w:r w:rsidR="000F4F7C" w:rsidRPr="00020AF8">
        <w:rPr>
          <w:rFonts w:ascii="Arial" w:hAnsi="Arial" w:cs="Arial"/>
          <w:sz w:val="20"/>
        </w:rPr>
        <w:t>ng vũ trang nhân dân”, “</w:t>
      </w:r>
      <w:r w:rsidR="00E975C0" w:rsidRPr="00020AF8">
        <w:rPr>
          <w:rFonts w:ascii="Arial" w:hAnsi="Arial" w:cs="Arial"/>
          <w:sz w:val="20"/>
        </w:rPr>
        <w:t>Việt Nam” màu đỏ; chất liệu bằng đồng đỏ mạ vàng hợp kim Ni-Co.</w:t>
      </w:r>
    </w:p>
    <w:p w:rsidR="00E975C0" w:rsidRPr="00020AF8" w:rsidRDefault="00020AF8" w:rsidP="008136D4">
      <w:pPr>
        <w:spacing w:before="120"/>
        <w:rPr>
          <w:rFonts w:ascii="Arial" w:hAnsi="Arial" w:cs="Arial"/>
          <w:b/>
          <w:sz w:val="20"/>
        </w:rPr>
      </w:pPr>
      <w:bookmarkStart w:id="36" w:name="dieu_23"/>
      <w:r w:rsidRPr="00020AF8">
        <w:rPr>
          <w:rFonts w:ascii="Arial" w:hAnsi="Arial" w:cs="Arial"/>
          <w:b/>
          <w:sz w:val="20"/>
        </w:rPr>
        <w:t>Điều</w:t>
      </w:r>
      <w:r w:rsidR="00E975C0" w:rsidRPr="00020AF8">
        <w:rPr>
          <w:rFonts w:ascii="Arial" w:hAnsi="Arial" w:cs="Arial"/>
          <w:b/>
          <w:sz w:val="20"/>
        </w:rPr>
        <w:t xml:space="preserve"> 23. Huy hiệu “Anh hùng Lao động”, “Tỉnh anh hùng”, “Thành phố anh hùng”</w:t>
      </w:r>
    </w:p>
    <w:bookmarkEnd w:id="36"/>
    <w:p w:rsidR="00E975C0" w:rsidRPr="00020AF8" w:rsidRDefault="00ED2B1F" w:rsidP="008136D4">
      <w:pPr>
        <w:spacing w:before="120"/>
        <w:rPr>
          <w:rFonts w:ascii="Arial" w:hAnsi="Arial" w:cs="Arial"/>
          <w:sz w:val="20"/>
        </w:rPr>
      </w:pPr>
      <w:r w:rsidRPr="00020AF8">
        <w:rPr>
          <w:rFonts w:ascii="Arial" w:hAnsi="Arial" w:cs="Arial"/>
          <w:sz w:val="20"/>
        </w:rPr>
        <w:t xml:space="preserve">1. </w:t>
      </w:r>
      <w:r w:rsidR="00E975C0" w:rsidRPr="00020AF8">
        <w:rPr>
          <w:rFonts w:ascii="Arial" w:hAnsi="Arial" w:cs="Arial"/>
          <w:sz w:val="20"/>
        </w:rPr>
        <w:t xml:space="preserve">Cuống huy hiệu: Chất liệu bằng đồng đỏ mạ vàng hợp kim Ni-Co, kích thước 28 </w:t>
      </w:r>
      <w:r w:rsidR="00057C38" w:rsidRPr="00020AF8">
        <w:rPr>
          <w:rFonts w:ascii="Arial" w:hAnsi="Arial" w:cs="Arial"/>
          <w:sz w:val="20"/>
        </w:rPr>
        <w:t>mm x</w:t>
      </w:r>
      <w:r w:rsidR="00E975C0" w:rsidRPr="00020AF8">
        <w:rPr>
          <w:rFonts w:ascii="Arial" w:hAnsi="Arial" w:cs="Arial"/>
          <w:sz w:val="20"/>
        </w:rPr>
        <w:t xml:space="preserve"> 14 </w:t>
      </w:r>
      <w:r w:rsidRPr="00020AF8">
        <w:rPr>
          <w:rFonts w:ascii="Arial" w:hAnsi="Arial" w:cs="Arial"/>
          <w:sz w:val="20"/>
        </w:rPr>
        <w:t>m</w:t>
      </w:r>
      <w:r w:rsidR="00E975C0" w:rsidRPr="00020AF8">
        <w:rPr>
          <w:rFonts w:ascii="Arial" w:hAnsi="Arial" w:cs="Arial"/>
          <w:sz w:val="20"/>
        </w:rPr>
        <w:t>m; sơn màu đỏ cờ, viền ngoài màu vàng.</w:t>
      </w:r>
    </w:p>
    <w:p w:rsidR="00E975C0" w:rsidRPr="00020AF8" w:rsidRDefault="00ED2B1F" w:rsidP="008136D4">
      <w:pPr>
        <w:spacing w:before="120"/>
        <w:rPr>
          <w:rFonts w:ascii="Arial" w:hAnsi="Arial" w:cs="Arial"/>
          <w:sz w:val="20"/>
        </w:rPr>
      </w:pPr>
      <w:r w:rsidRPr="00020AF8">
        <w:rPr>
          <w:rFonts w:ascii="Arial" w:hAnsi="Arial" w:cs="Arial"/>
          <w:sz w:val="20"/>
        </w:rPr>
        <w:t xml:space="preserve">2. </w:t>
      </w:r>
      <w:r w:rsidR="00E975C0" w:rsidRPr="00020AF8">
        <w:rPr>
          <w:rFonts w:ascii="Arial" w:hAnsi="Arial" w:cs="Arial"/>
          <w:sz w:val="20"/>
        </w:rPr>
        <w:t xml:space="preserve">Thân huy hiệu: Hình sao vàng năm cánh cách điệu dập nổi, đường kính đường </w:t>
      </w:r>
      <w:r w:rsidRPr="00020AF8">
        <w:rPr>
          <w:rFonts w:ascii="Arial" w:hAnsi="Arial" w:cs="Arial"/>
          <w:sz w:val="20"/>
        </w:rPr>
        <w:t>tr</w:t>
      </w:r>
      <w:r w:rsidR="00E975C0" w:rsidRPr="00020AF8">
        <w:rPr>
          <w:rFonts w:ascii="Arial" w:hAnsi="Arial" w:cs="Arial"/>
          <w:sz w:val="20"/>
        </w:rPr>
        <w:t xml:space="preserve">òn ngoại tiếp năm đỉnh sao bằng 50 mm, có cành tùng hai bên, bên trong là bánh xe lịch sử và vòng tròn khoa học đặt trên quyển sách, xung quanh có dòng chữ “Anh hùng Lao động” hoặc “Tỉnh anh hùng” hoặc “Thành phố anh hùng” màu đỏ, dưới là dải lụa vàng mang dòng chữ “Việt Nam” màu đỏ; chất liệu bằng đồng đỏ mạ vàng </w:t>
      </w:r>
      <w:r w:rsidR="00BC2AD6" w:rsidRPr="00020AF8">
        <w:rPr>
          <w:rFonts w:ascii="Arial" w:hAnsi="Arial" w:cs="Arial"/>
          <w:sz w:val="20"/>
        </w:rPr>
        <w:t>hợp kim</w:t>
      </w:r>
      <w:r w:rsidR="00E975C0" w:rsidRPr="00020AF8">
        <w:rPr>
          <w:rFonts w:ascii="Arial" w:hAnsi="Arial" w:cs="Arial"/>
          <w:sz w:val="20"/>
        </w:rPr>
        <w:t xml:space="preserve"> Ni-Co.</w:t>
      </w:r>
    </w:p>
    <w:p w:rsidR="00E975C0" w:rsidRPr="00020AF8" w:rsidRDefault="00020AF8" w:rsidP="008136D4">
      <w:pPr>
        <w:spacing w:before="120"/>
        <w:rPr>
          <w:rFonts w:ascii="Arial" w:hAnsi="Arial" w:cs="Arial"/>
          <w:b/>
          <w:sz w:val="20"/>
        </w:rPr>
      </w:pPr>
      <w:bookmarkStart w:id="37" w:name="dieu_24"/>
      <w:r w:rsidRPr="00020AF8">
        <w:rPr>
          <w:rFonts w:ascii="Arial" w:hAnsi="Arial" w:cs="Arial"/>
          <w:b/>
          <w:sz w:val="20"/>
        </w:rPr>
        <w:t>Điều</w:t>
      </w:r>
      <w:r w:rsidR="00E975C0" w:rsidRPr="00020AF8">
        <w:rPr>
          <w:rFonts w:ascii="Arial" w:hAnsi="Arial" w:cs="Arial"/>
          <w:b/>
          <w:sz w:val="20"/>
        </w:rPr>
        <w:t xml:space="preserve"> 24. Huy hiệu “Nhà giáo Nhân dân”, “Nhà giáo Ưu tú”</w:t>
      </w:r>
    </w:p>
    <w:bookmarkEnd w:id="37"/>
    <w:p w:rsidR="00E975C0" w:rsidRPr="00020AF8" w:rsidRDefault="00ED2B1F" w:rsidP="008136D4">
      <w:pPr>
        <w:spacing w:before="120"/>
        <w:rPr>
          <w:rFonts w:ascii="Arial" w:hAnsi="Arial" w:cs="Arial"/>
          <w:sz w:val="20"/>
        </w:rPr>
      </w:pPr>
      <w:r w:rsidRPr="00020AF8">
        <w:rPr>
          <w:rFonts w:ascii="Arial" w:hAnsi="Arial" w:cs="Arial"/>
          <w:sz w:val="20"/>
        </w:rPr>
        <w:t xml:space="preserve">1. </w:t>
      </w:r>
      <w:r w:rsidR="00E975C0" w:rsidRPr="00020AF8">
        <w:rPr>
          <w:rFonts w:ascii="Arial" w:hAnsi="Arial" w:cs="Arial"/>
          <w:sz w:val="20"/>
        </w:rPr>
        <w:t xml:space="preserve">Cuống huy hiệu: Chất liệu bằng đồng đỏ mạ vàng hợp kim Ni-Co, kích thước 28 </w:t>
      </w:r>
      <w:r w:rsidRPr="00020AF8">
        <w:rPr>
          <w:rFonts w:ascii="Arial" w:hAnsi="Arial" w:cs="Arial"/>
          <w:sz w:val="20"/>
        </w:rPr>
        <w:t>mm</w:t>
      </w:r>
      <w:r w:rsidR="00E975C0" w:rsidRPr="00020AF8">
        <w:rPr>
          <w:rFonts w:ascii="Arial" w:hAnsi="Arial" w:cs="Arial"/>
          <w:sz w:val="20"/>
        </w:rPr>
        <w:t xml:space="preserve"> </w:t>
      </w:r>
      <w:r w:rsidRPr="00020AF8">
        <w:rPr>
          <w:rFonts w:ascii="Arial" w:hAnsi="Arial" w:cs="Arial"/>
          <w:sz w:val="20"/>
        </w:rPr>
        <w:t>x</w:t>
      </w:r>
      <w:r w:rsidR="00E975C0" w:rsidRPr="00020AF8">
        <w:rPr>
          <w:rFonts w:ascii="Arial" w:hAnsi="Arial" w:cs="Arial"/>
          <w:sz w:val="20"/>
        </w:rPr>
        <w:t xml:space="preserve"> 15 mm; sơn màu đỏ cờ đối với huy hiệu “Nhà giáo Nhân dân”, màu vàng đối với huy hiệu “Nhà giáo Ưu tú”, viền ngoà</w:t>
      </w:r>
      <w:r w:rsidR="00605096" w:rsidRPr="00020AF8">
        <w:rPr>
          <w:rFonts w:ascii="Arial" w:hAnsi="Arial" w:cs="Arial"/>
          <w:sz w:val="20"/>
        </w:rPr>
        <w:t>i màu vàng.</w:t>
      </w:r>
    </w:p>
    <w:p w:rsidR="00E975C0" w:rsidRPr="00020AF8" w:rsidRDefault="00605096" w:rsidP="008136D4">
      <w:pPr>
        <w:spacing w:before="120"/>
        <w:rPr>
          <w:rFonts w:ascii="Arial" w:hAnsi="Arial" w:cs="Arial"/>
          <w:sz w:val="20"/>
        </w:rPr>
      </w:pPr>
      <w:r w:rsidRPr="00020AF8">
        <w:rPr>
          <w:rFonts w:ascii="Arial" w:hAnsi="Arial" w:cs="Arial"/>
          <w:sz w:val="20"/>
        </w:rPr>
        <w:t xml:space="preserve">2. </w:t>
      </w:r>
      <w:r w:rsidR="00E975C0" w:rsidRPr="00020AF8">
        <w:rPr>
          <w:rFonts w:ascii="Arial" w:hAnsi="Arial" w:cs="Arial"/>
          <w:sz w:val="20"/>
        </w:rPr>
        <w:t xml:space="preserve">Thân huy hiệu: Hình tròn đường kính bằng 35 mm, </w:t>
      </w:r>
      <w:r w:rsidRPr="00020AF8">
        <w:rPr>
          <w:rFonts w:ascii="Arial" w:hAnsi="Arial" w:cs="Arial"/>
          <w:sz w:val="20"/>
        </w:rPr>
        <w:t>ở</w:t>
      </w:r>
      <w:r w:rsidR="00E975C0" w:rsidRPr="00020AF8">
        <w:rPr>
          <w:rFonts w:ascii="Arial" w:hAnsi="Arial" w:cs="Arial"/>
          <w:sz w:val="20"/>
        </w:rPr>
        <w:t xml:space="preserve"> giữa là cây bút và quyển vở trên nền màu xanh </w:t>
      </w:r>
      <w:r w:rsidR="00BC2AD6" w:rsidRPr="00020AF8">
        <w:rPr>
          <w:rFonts w:ascii="Arial" w:hAnsi="Arial" w:cs="Arial"/>
          <w:sz w:val="20"/>
        </w:rPr>
        <w:t>l</w:t>
      </w:r>
      <w:r w:rsidR="00E975C0" w:rsidRPr="00020AF8">
        <w:rPr>
          <w:rFonts w:ascii="Arial" w:hAnsi="Arial" w:cs="Arial"/>
          <w:sz w:val="20"/>
        </w:rPr>
        <w:t>á cây, hai bên có bông lúa vàng, phía trên có dòng chữ “Nhà giáo Nhân dân” hoặc “Nhà giáo Ưu tú” màu đỏ, phía dưới là dải lụa đỏ mang dòng chữ “Việt Nam” màu vàng; chất liệu bằng đồng đỏ mạ vàng hợp kim Ni-Co.</w:t>
      </w:r>
    </w:p>
    <w:p w:rsidR="00E975C0" w:rsidRPr="00020AF8" w:rsidRDefault="00020AF8" w:rsidP="008136D4">
      <w:pPr>
        <w:spacing w:before="120"/>
        <w:rPr>
          <w:rFonts w:ascii="Arial" w:hAnsi="Arial" w:cs="Arial"/>
          <w:b/>
          <w:sz w:val="20"/>
        </w:rPr>
      </w:pPr>
      <w:bookmarkStart w:id="38" w:name="dieu_25"/>
      <w:r w:rsidRPr="00020AF8">
        <w:rPr>
          <w:rFonts w:ascii="Arial" w:hAnsi="Arial" w:cs="Arial"/>
          <w:b/>
          <w:sz w:val="20"/>
        </w:rPr>
        <w:t>Điều</w:t>
      </w:r>
      <w:r w:rsidR="00E975C0" w:rsidRPr="00020AF8">
        <w:rPr>
          <w:rFonts w:ascii="Arial" w:hAnsi="Arial" w:cs="Arial"/>
          <w:b/>
          <w:sz w:val="20"/>
        </w:rPr>
        <w:t xml:space="preserve"> 25. Huy hiệu “Thầy thuốc Nhân dân”, “Thầy thuốc Ưu tú”</w:t>
      </w:r>
    </w:p>
    <w:bookmarkEnd w:id="38"/>
    <w:p w:rsidR="00E975C0" w:rsidRPr="00020AF8" w:rsidRDefault="005C1421" w:rsidP="008136D4">
      <w:pPr>
        <w:spacing w:before="120"/>
        <w:rPr>
          <w:rFonts w:ascii="Arial" w:hAnsi="Arial" w:cs="Arial"/>
          <w:sz w:val="20"/>
        </w:rPr>
      </w:pPr>
      <w:r w:rsidRPr="00020AF8">
        <w:rPr>
          <w:rFonts w:ascii="Arial" w:hAnsi="Arial" w:cs="Arial"/>
          <w:sz w:val="20"/>
        </w:rPr>
        <w:t xml:space="preserve">1. </w:t>
      </w:r>
      <w:r w:rsidR="00E975C0" w:rsidRPr="00020AF8">
        <w:rPr>
          <w:rFonts w:ascii="Arial" w:hAnsi="Arial" w:cs="Arial"/>
          <w:sz w:val="20"/>
        </w:rPr>
        <w:t xml:space="preserve">Cuống huy hiệu: Chất liệu bằng đồng đỏ mạ vàng hợp kim Ni-Co, kích thước 28 </w:t>
      </w:r>
      <w:r w:rsidR="00057C38" w:rsidRPr="00020AF8">
        <w:rPr>
          <w:rFonts w:ascii="Arial" w:hAnsi="Arial" w:cs="Arial"/>
          <w:sz w:val="20"/>
        </w:rPr>
        <w:t>mm x</w:t>
      </w:r>
      <w:r w:rsidR="00E975C0" w:rsidRPr="00020AF8">
        <w:rPr>
          <w:rFonts w:ascii="Arial" w:hAnsi="Arial" w:cs="Arial"/>
          <w:sz w:val="20"/>
        </w:rPr>
        <w:t xml:space="preserve"> 15 mm; sơn màu đỏ cờ đối với huy hiệu “Thầy thuốc Nhân dân”, màu vàng đối với huy hiệu “Thầy thuốc Ưu tú”, viền ngoài màu vàng.</w:t>
      </w:r>
    </w:p>
    <w:p w:rsidR="00E975C0" w:rsidRPr="00020AF8" w:rsidRDefault="005C1421" w:rsidP="008136D4">
      <w:pPr>
        <w:spacing w:before="120"/>
        <w:rPr>
          <w:rFonts w:ascii="Arial" w:hAnsi="Arial" w:cs="Arial"/>
          <w:sz w:val="20"/>
        </w:rPr>
      </w:pPr>
      <w:r w:rsidRPr="00020AF8">
        <w:rPr>
          <w:rFonts w:ascii="Arial" w:hAnsi="Arial" w:cs="Arial"/>
          <w:sz w:val="20"/>
        </w:rPr>
        <w:t xml:space="preserve">2. </w:t>
      </w:r>
      <w:r w:rsidR="00E975C0" w:rsidRPr="00020AF8">
        <w:rPr>
          <w:rFonts w:ascii="Arial" w:hAnsi="Arial" w:cs="Arial"/>
          <w:sz w:val="20"/>
        </w:rPr>
        <w:t xml:space="preserve">Thân huy hiệu: Hình hoa hướng dương, đường kính bằng 35 mm; ở giữa là biểu tượng ngành y và ngôi sao màu đỏ, hai bên là cành nguyệt quế, phía </w:t>
      </w:r>
      <w:r w:rsidR="00C25FF5" w:rsidRPr="00020AF8">
        <w:rPr>
          <w:rFonts w:ascii="Arial" w:hAnsi="Arial" w:cs="Arial"/>
          <w:sz w:val="20"/>
        </w:rPr>
        <w:t>trên</w:t>
      </w:r>
      <w:r w:rsidR="00E975C0" w:rsidRPr="00020AF8">
        <w:rPr>
          <w:rFonts w:ascii="Arial" w:hAnsi="Arial" w:cs="Arial"/>
          <w:sz w:val="20"/>
        </w:rPr>
        <w:t xml:space="preserve"> là dòng chữ “Thầy thuốc Nhân dân” hoặc “Thầy thuốc Ưu tú” màu đỏ, phía dưới là dải lụa đỏ mang dòng chữ “Việt Nam” m</w:t>
      </w:r>
      <w:r w:rsidRPr="00020AF8">
        <w:rPr>
          <w:rFonts w:ascii="Arial" w:hAnsi="Arial" w:cs="Arial"/>
          <w:sz w:val="20"/>
        </w:rPr>
        <w:t>à</w:t>
      </w:r>
      <w:r w:rsidR="00E975C0" w:rsidRPr="00020AF8">
        <w:rPr>
          <w:rFonts w:ascii="Arial" w:hAnsi="Arial" w:cs="Arial"/>
          <w:sz w:val="20"/>
        </w:rPr>
        <w:t>u vàng; chất liệu bằng đồng đỏ mạ vàng hợp kim Ni-Co.</w:t>
      </w:r>
    </w:p>
    <w:p w:rsidR="00E975C0" w:rsidRPr="00020AF8" w:rsidRDefault="00020AF8" w:rsidP="008136D4">
      <w:pPr>
        <w:spacing w:before="120"/>
        <w:rPr>
          <w:rFonts w:ascii="Arial" w:hAnsi="Arial" w:cs="Arial"/>
          <w:b/>
          <w:sz w:val="20"/>
        </w:rPr>
      </w:pPr>
      <w:bookmarkStart w:id="39" w:name="dieu_26"/>
      <w:r w:rsidRPr="00020AF8">
        <w:rPr>
          <w:rFonts w:ascii="Arial" w:hAnsi="Arial" w:cs="Arial"/>
          <w:b/>
          <w:sz w:val="20"/>
        </w:rPr>
        <w:t>Điều</w:t>
      </w:r>
      <w:r w:rsidR="00E975C0" w:rsidRPr="00020AF8">
        <w:rPr>
          <w:rFonts w:ascii="Arial" w:hAnsi="Arial" w:cs="Arial"/>
          <w:b/>
          <w:sz w:val="20"/>
        </w:rPr>
        <w:t xml:space="preserve"> 26</w:t>
      </w:r>
      <w:r w:rsidR="005B2AD1" w:rsidRPr="00020AF8">
        <w:rPr>
          <w:rFonts w:ascii="Arial" w:hAnsi="Arial" w:cs="Arial"/>
          <w:b/>
          <w:sz w:val="20"/>
        </w:rPr>
        <w:t>.</w:t>
      </w:r>
      <w:r w:rsidR="00E975C0" w:rsidRPr="00020AF8">
        <w:rPr>
          <w:rFonts w:ascii="Arial" w:hAnsi="Arial" w:cs="Arial"/>
          <w:b/>
          <w:sz w:val="20"/>
        </w:rPr>
        <w:t xml:space="preserve"> Huy hiệu “Nghệ sĩ Nhân dân”, “Nghệ sĩ ưu tú”</w:t>
      </w:r>
    </w:p>
    <w:bookmarkEnd w:id="39"/>
    <w:p w:rsidR="00E975C0" w:rsidRPr="00020AF8" w:rsidRDefault="00285F8B" w:rsidP="008136D4">
      <w:pPr>
        <w:spacing w:before="120"/>
        <w:rPr>
          <w:rFonts w:ascii="Arial" w:hAnsi="Arial" w:cs="Arial"/>
          <w:sz w:val="20"/>
        </w:rPr>
      </w:pPr>
      <w:r w:rsidRPr="00020AF8">
        <w:rPr>
          <w:rFonts w:ascii="Arial" w:hAnsi="Arial" w:cs="Arial"/>
          <w:sz w:val="20"/>
        </w:rPr>
        <w:t xml:space="preserve">1. </w:t>
      </w:r>
      <w:r w:rsidR="00E975C0" w:rsidRPr="00020AF8">
        <w:rPr>
          <w:rFonts w:ascii="Arial" w:hAnsi="Arial" w:cs="Arial"/>
          <w:sz w:val="20"/>
        </w:rPr>
        <w:t xml:space="preserve">Cuống huy hiệu: Chất liệu bằng đồng đỏ mạ vàng </w:t>
      </w:r>
      <w:r w:rsidR="00BC2AD6" w:rsidRPr="00020AF8">
        <w:rPr>
          <w:rFonts w:ascii="Arial" w:hAnsi="Arial" w:cs="Arial"/>
          <w:sz w:val="20"/>
        </w:rPr>
        <w:t>hợp kim</w:t>
      </w:r>
      <w:r w:rsidR="00E975C0" w:rsidRPr="00020AF8">
        <w:rPr>
          <w:rFonts w:ascii="Arial" w:hAnsi="Arial" w:cs="Arial"/>
          <w:sz w:val="20"/>
        </w:rPr>
        <w:t xml:space="preserve"> Ni-Co, kích thước 28 </w:t>
      </w:r>
      <w:r w:rsidR="00057C38" w:rsidRPr="00020AF8">
        <w:rPr>
          <w:rFonts w:ascii="Arial" w:hAnsi="Arial" w:cs="Arial"/>
          <w:sz w:val="20"/>
        </w:rPr>
        <w:t>mm x</w:t>
      </w:r>
      <w:r w:rsidR="00E975C0" w:rsidRPr="00020AF8">
        <w:rPr>
          <w:rFonts w:ascii="Arial" w:hAnsi="Arial" w:cs="Arial"/>
          <w:sz w:val="20"/>
        </w:rPr>
        <w:t xml:space="preserve"> 15 mm; sơn màu đỏ cờ đối với huy hiệu “Nghệ sĩ Nhân dân”, màu vàng đối với huy hiệu “Nghệ sĩ Ưu tú”, viền ngoài màu vàng.</w:t>
      </w:r>
    </w:p>
    <w:p w:rsidR="00E975C0" w:rsidRPr="00020AF8" w:rsidRDefault="0006661C" w:rsidP="008136D4">
      <w:pPr>
        <w:spacing w:before="120"/>
        <w:rPr>
          <w:rFonts w:ascii="Arial" w:hAnsi="Arial" w:cs="Arial"/>
          <w:sz w:val="20"/>
        </w:rPr>
      </w:pPr>
      <w:r w:rsidRPr="00020AF8">
        <w:rPr>
          <w:rFonts w:ascii="Arial" w:hAnsi="Arial" w:cs="Arial"/>
          <w:sz w:val="20"/>
        </w:rPr>
        <w:t xml:space="preserve">2. </w:t>
      </w:r>
      <w:r w:rsidR="00E975C0" w:rsidRPr="00020AF8">
        <w:rPr>
          <w:rFonts w:ascii="Arial" w:hAnsi="Arial" w:cs="Arial"/>
          <w:sz w:val="20"/>
        </w:rPr>
        <w:t>Thân huy hiệu: Hình sao tám cánh cách điệu, đường kính bằng 35 mm, ở giữa là h</w:t>
      </w:r>
      <w:r w:rsidRPr="00020AF8">
        <w:rPr>
          <w:rFonts w:ascii="Arial" w:hAnsi="Arial" w:cs="Arial"/>
          <w:sz w:val="20"/>
        </w:rPr>
        <w:t>ì</w:t>
      </w:r>
      <w:r w:rsidR="00E975C0" w:rsidRPr="00020AF8">
        <w:rPr>
          <w:rFonts w:ascii="Arial" w:hAnsi="Arial" w:cs="Arial"/>
          <w:sz w:val="20"/>
        </w:rPr>
        <w:t>nh mặt nạ và hoa sen cách điệu, phía trên có dòng chữ “Nghệ sĩ Nhân dân” hoặc “Nghệ sĩ Ưu tú” màu đỏ, phía dưới là dải lụa đỏ mang dòng chữ “Việt Nam” màu vàng; chất liệu bằng đồng đỏ mạ vàng hợp kim Ni-Co.</w:t>
      </w:r>
    </w:p>
    <w:p w:rsidR="00E975C0" w:rsidRPr="00020AF8" w:rsidRDefault="00020AF8" w:rsidP="008136D4">
      <w:pPr>
        <w:spacing w:before="120"/>
        <w:rPr>
          <w:rFonts w:ascii="Arial" w:hAnsi="Arial" w:cs="Arial"/>
          <w:b/>
          <w:sz w:val="20"/>
        </w:rPr>
      </w:pPr>
      <w:bookmarkStart w:id="40" w:name="dieu_27"/>
      <w:r w:rsidRPr="00020AF8">
        <w:rPr>
          <w:rFonts w:ascii="Arial" w:hAnsi="Arial" w:cs="Arial"/>
          <w:b/>
          <w:sz w:val="20"/>
        </w:rPr>
        <w:t>Điều</w:t>
      </w:r>
      <w:r w:rsidR="00E975C0" w:rsidRPr="00020AF8">
        <w:rPr>
          <w:rFonts w:ascii="Arial" w:hAnsi="Arial" w:cs="Arial"/>
          <w:b/>
          <w:sz w:val="20"/>
        </w:rPr>
        <w:t xml:space="preserve"> 27. Huy hiệu “Nghệ nhân Nhân dân”, “Nghệ nhân Ưu tú”</w:t>
      </w:r>
    </w:p>
    <w:bookmarkEnd w:id="40"/>
    <w:p w:rsidR="00E975C0" w:rsidRPr="00020AF8" w:rsidRDefault="003058BB" w:rsidP="008136D4">
      <w:pPr>
        <w:spacing w:before="120"/>
        <w:rPr>
          <w:rFonts w:ascii="Arial" w:hAnsi="Arial" w:cs="Arial"/>
          <w:sz w:val="20"/>
        </w:rPr>
      </w:pPr>
      <w:r w:rsidRPr="00020AF8">
        <w:rPr>
          <w:rFonts w:ascii="Arial" w:hAnsi="Arial" w:cs="Arial"/>
          <w:sz w:val="20"/>
        </w:rPr>
        <w:t xml:space="preserve">1. </w:t>
      </w:r>
      <w:r w:rsidR="00E975C0" w:rsidRPr="00020AF8">
        <w:rPr>
          <w:rFonts w:ascii="Arial" w:hAnsi="Arial" w:cs="Arial"/>
          <w:sz w:val="20"/>
        </w:rPr>
        <w:t>Cuống huy hiệu: Chất liệu bằng đồng đỏ mạ vàng hợp kim Ni-Co, kích thước 28 m</w:t>
      </w:r>
      <w:r w:rsidRPr="00020AF8">
        <w:rPr>
          <w:rFonts w:ascii="Arial" w:hAnsi="Arial" w:cs="Arial"/>
          <w:sz w:val="20"/>
        </w:rPr>
        <w:t>m</w:t>
      </w:r>
      <w:r w:rsidR="00E975C0" w:rsidRPr="00020AF8">
        <w:rPr>
          <w:rFonts w:ascii="Arial" w:hAnsi="Arial" w:cs="Arial"/>
          <w:sz w:val="20"/>
        </w:rPr>
        <w:t xml:space="preserve"> </w:t>
      </w:r>
      <w:r w:rsidRPr="00020AF8">
        <w:rPr>
          <w:rFonts w:ascii="Arial" w:hAnsi="Arial" w:cs="Arial"/>
          <w:sz w:val="20"/>
        </w:rPr>
        <w:t>x</w:t>
      </w:r>
      <w:r w:rsidR="00E975C0" w:rsidRPr="00020AF8">
        <w:rPr>
          <w:rFonts w:ascii="Arial" w:hAnsi="Arial" w:cs="Arial"/>
          <w:sz w:val="20"/>
        </w:rPr>
        <w:t xml:space="preserve"> 15 mm; sơn màu đỏ cờ đối với huy hiệu “Nghệ nhân Nhân dân”, màu vàng đối với huy hiệu “Nghệ nhân Ưu tú”, viền ngoài màu vàng.</w:t>
      </w:r>
    </w:p>
    <w:p w:rsidR="00E975C0" w:rsidRPr="00020AF8" w:rsidRDefault="003058BB" w:rsidP="008136D4">
      <w:pPr>
        <w:spacing w:before="120"/>
        <w:rPr>
          <w:rFonts w:ascii="Arial" w:hAnsi="Arial" w:cs="Arial"/>
          <w:sz w:val="20"/>
        </w:rPr>
      </w:pPr>
      <w:r w:rsidRPr="00020AF8">
        <w:rPr>
          <w:rFonts w:ascii="Arial" w:hAnsi="Arial" w:cs="Arial"/>
          <w:sz w:val="20"/>
        </w:rPr>
        <w:t xml:space="preserve">2. </w:t>
      </w:r>
      <w:r w:rsidR="00E975C0" w:rsidRPr="00020AF8">
        <w:rPr>
          <w:rFonts w:ascii="Arial" w:hAnsi="Arial" w:cs="Arial"/>
          <w:sz w:val="20"/>
        </w:rPr>
        <w:t xml:space="preserve">Thân huy hiệu: Hình cánh hoa cách điệu, đường kính bằng 35 </w:t>
      </w:r>
      <w:r w:rsidRPr="00020AF8">
        <w:rPr>
          <w:rFonts w:ascii="Arial" w:hAnsi="Arial" w:cs="Arial"/>
          <w:sz w:val="20"/>
        </w:rPr>
        <w:t>mm</w:t>
      </w:r>
      <w:r w:rsidR="00E975C0" w:rsidRPr="00020AF8">
        <w:rPr>
          <w:rFonts w:ascii="Arial" w:hAnsi="Arial" w:cs="Arial"/>
          <w:sz w:val="20"/>
        </w:rPr>
        <w:t>, ở giữa là hai bàn tay nâng bản đồ Việt Nam trên nền đỏ, xung quanh có bánh xe lịch sử, phía trên là dòng chữ “Nghệ nhân Nhân dân” hoặc “Nghệ nhân Ưu tú</w:t>
      </w:r>
      <w:r w:rsidRPr="00020AF8">
        <w:rPr>
          <w:rFonts w:ascii="Arial" w:hAnsi="Arial" w:cs="Arial"/>
          <w:sz w:val="20"/>
        </w:rPr>
        <w:t>”</w:t>
      </w:r>
      <w:r w:rsidR="00E975C0" w:rsidRPr="00020AF8">
        <w:rPr>
          <w:rFonts w:ascii="Arial" w:hAnsi="Arial" w:cs="Arial"/>
          <w:sz w:val="20"/>
        </w:rPr>
        <w:t xml:space="preserve"> màu đỏ, phía dưới là dải lụa đỏ mang dòng chữ “Việt Nam” màu vàng; chất liệu bằng đồng đỏ mạ vàng hợp kim Ni-Co.</w:t>
      </w:r>
    </w:p>
    <w:p w:rsidR="00E975C0" w:rsidRPr="00020AF8" w:rsidRDefault="00020AF8" w:rsidP="008136D4">
      <w:pPr>
        <w:spacing w:before="120"/>
        <w:rPr>
          <w:rFonts w:ascii="Arial" w:hAnsi="Arial" w:cs="Arial"/>
          <w:b/>
          <w:sz w:val="20"/>
        </w:rPr>
      </w:pPr>
      <w:bookmarkStart w:id="41" w:name="dieu_28"/>
      <w:r w:rsidRPr="00020AF8">
        <w:rPr>
          <w:rFonts w:ascii="Arial" w:hAnsi="Arial" w:cs="Arial"/>
          <w:b/>
          <w:sz w:val="20"/>
        </w:rPr>
        <w:t>Điều</w:t>
      </w:r>
      <w:r w:rsidR="00E975C0" w:rsidRPr="00020AF8">
        <w:rPr>
          <w:rFonts w:ascii="Arial" w:hAnsi="Arial" w:cs="Arial"/>
          <w:b/>
          <w:sz w:val="20"/>
        </w:rPr>
        <w:t xml:space="preserve"> 28. Huy hiệu “Chiến sĩ thi đua toàn quốc”</w:t>
      </w:r>
    </w:p>
    <w:bookmarkEnd w:id="41"/>
    <w:p w:rsidR="00E975C0" w:rsidRPr="00020AF8" w:rsidRDefault="007161D2" w:rsidP="008136D4">
      <w:pPr>
        <w:spacing w:before="120"/>
        <w:rPr>
          <w:rFonts w:ascii="Arial" w:hAnsi="Arial" w:cs="Arial"/>
          <w:sz w:val="20"/>
        </w:rPr>
      </w:pPr>
      <w:r w:rsidRPr="00020AF8">
        <w:rPr>
          <w:rFonts w:ascii="Arial" w:hAnsi="Arial" w:cs="Arial"/>
          <w:sz w:val="20"/>
        </w:rPr>
        <w:t xml:space="preserve">1. </w:t>
      </w:r>
      <w:r w:rsidR="00E975C0" w:rsidRPr="00020AF8">
        <w:rPr>
          <w:rFonts w:ascii="Arial" w:hAnsi="Arial" w:cs="Arial"/>
          <w:sz w:val="20"/>
        </w:rPr>
        <w:t xml:space="preserve">Cuống huy hiệu: Chất liệu bằng đồng đỏ mạ vàng </w:t>
      </w:r>
      <w:r w:rsidR="00BC2AD6" w:rsidRPr="00020AF8">
        <w:rPr>
          <w:rFonts w:ascii="Arial" w:hAnsi="Arial" w:cs="Arial"/>
          <w:sz w:val="20"/>
        </w:rPr>
        <w:t>hợp kim</w:t>
      </w:r>
      <w:r w:rsidR="00E975C0" w:rsidRPr="00020AF8">
        <w:rPr>
          <w:rFonts w:ascii="Arial" w:hAnsi="Arial" w:cs="Arial"/>
          <w:sz w:val="20"/>
        </w:rPr>
        <w:t xml:space="preserve"> Ni-Co, kích thước 26 </w:t>
      </w:r>
      <w:r w:rsidR="00057C38" w:rsidRPr="00020AF8">
        <w:rPr>
          <w:rFonts w:ascii="Arial" w:hAnsi="Arial" w:cs="Arial"/>
          <w:sz w:val="20"/>
        </w:rPr>
        <w:t>mm x</w:t>
      </w:r>
      <w:r w:rsidR="00E975C0" w:rsidRPr="00020AF8">
        <w:rPr>
          <w:rFonts w:ascii="Arial" w:hAnsi="Arial" w:cs="Arial"/>
          <w:sz w:val="20"/>
        </w:rPr>
        <w:t xml:space="preserve"> 14 mm; sơn nền và viền ngoài màu vàng.</w:t>
      </w:r>
    </w:p>
    <w:p w:rsidR="00E975C0" w:rsidRPr="00020AF8" w:rsidRDefault="007161D2" w:rsidP="008136D4">
      <w:pPr>
        <w:spacing w:before="120"/>
        <w:rPr>
          <w:rFonts w:ascii="Arial" w:hAnsi="Arial" w:cs="Arial"/>
          <w:sz w:val="20"/>
        </w:rPr>
      </w:pPr>
      <w:r w:rsidRPr="00020AF8">
        <w:rPr>
          <w:rFonts w:ascii="Arial" w:hAnsi="Arial" w:cs="Arial"/>
          <w:sz w:val="20"/>
        </w:rPr>
        <w:t xml:space="preserve">2. </w:t>
      </w:r>
      <w:r w:rsidR="00E975C0" w:rsidRPr="00020AF8">
        <w:rPr>
          <w:rFonts w:ascii="Arial" w:hAnsi="Arial" w:cs="Arial"/>
          <w:sz w:val="20"/>
        </w:rPr>
        <w:t>Thân huy hiệu: Hình sao vàng năm cánh cách điệu dập nổi, đường kính đường tròn ngoại tiếp năm đ</w:t>
      </w:r>
      <w:r w:rsidRPr="00020AF8">
        <w:rPr>
          <w:rFonts w:ascii="Arial" w:hAnsi="Arial" w:cs="Arial"/>
          <w:sz w:val="20"/>
        </w:rPr>
        <w:t>ỉ</w:t>
      </w:r>
      <w:r w:rsidR="00E975C0" w:rsidRPr="00020AF8">
        <w:rPr>
          <w:rFonts w:ascii="Arial" w:hAnsi="Arial" w:cs="Arial"/>
          <w:sz w:val="20"/>
        </w:rPr>
        <w:t xml:space="preserve">nh sao bằng 42 mm, phía trong có hai bông lúa vàng, trang sách và bánh xe </w:t>
      </w:r>
      <w:r w:rsidRPr="00020AF8">
        <w:rPr>
          <w:rFonts w:ascii="Arial" w:hAnsi="Arial" w:cs="Arial"/>
          <w:sz w:val="20"/>
        </w:rPr>
        <w:t>l</w:t>
      </w:r>
      <w:r w:rsidR="00E975C0" w:rsidRPr="00020AF8">
        <w:rPr>
          <w:rFonts w:ascii="Arial" w:hAnsi="Arial" w:cs="Arial"/>
          <w:sz w:val="20"/>
        </w:rPr>
        <w:t>ịch sử, xung quanh có dòng chữ “Chiến sĩ thi đua toàn quốc” màu đỏ; chất liệu bằng đồng đỏ mạ vàng hợp kim Ni-Co.</w:t>
      </w:r>
    </w:p>
    <w:p w:rsidR="00E975C0" w:rsidRPr="00020AF8" w:rsidRDefault="00E975C0" w:rsidP="008136D4">
      <w:pPr>
        <w:spacing w:before="120"/>
        <w:rPr>
          <w:rFonts w:ascii="Arial" w:hAnsi="Arial" w:cs="Arial"/>
          <w:b/>
          <w:sz w:val="20"/>
        </w:rPr>
      </w:pPr>
      <w:bookmarkStart w:id="42" w:name="muc_4"/>
      <w:r w:rsidRPr="00020AF8">
        <w:rPr>
          <w:rFonts w:ascii="Arial" w:hAnsi="Arial" w:cs="Arial"/>
          <w:b/>
          <w:sz w:val="20"/>
        </w:rPr>
        <w:t>Mục 4</w:t>
      </w:r>
      <w:r w:rsidR="009F1341" w:rsidRPr="00020AF8">
        <w:rPr>
          <w:rFonts w:ascii="Arial" w:hAnsi="Arial" w:cs="Arial"/>
          <w:b/>
          <w:sz w:val="20"/>
        </w:rPr>
        <w:t>:</w:t>
      </w:r>
      <w:r w:rsidR="007161D2" w:rsidRPr="00020AF8">
        <w:rPr>
          <w:rFonts w:ascii="Arial" w:hAnsi="Arial" w:cs="Arial"/>
          <w:b/>
          <w:sz w:val="20"/>
        </w:rPr>
        <w:t xml:space="preserve"> MẪU BẰNG CÁC HÌNH THỨC KHEN THƯỞNG VÀ DANH HIỆU THI ĐUA</w:t>
      </w:r>
    </w:p>
    <w:p w:rsidR="00E975C0" w:rsidRPr="00020AF8" w:rsidRDefault="00020AF8" w:rsidP="008136D4">
      <w:pPr>
        <w:spacing w:before="120"/>
        <w:rPr>
          <w:rFonts w:ascii="Arial" w:hAnsi="Arial" w:cs="Arial"/>
          <w:b/>
          <w:sz w:val="20"/>
        </w:rPr>
      </w:pPr>
      <w:bookmarkStart w:id="43" w:name="dieu_29"/>
      <w:bookmarkEnd w:id="42"/>
      <w:r w:rsidRPr="00020AF8">
        <w:rPr>
          <w:rFonts w:ascii="Arial" w:hAnsi="Arial" w:cs="Arial"/>
          <w:b/>
          <w:sz w:val="20"/>
        </w:rPr>
        <w:t>Điều</w:t>
      </w:r>
      <w:r w:rsidR="00E975C0" w:rsidRPr="00020AF8">
        <w:rPr>
          <w:rFonts w:ascii="Arial" w:hAnsi="Arial" w:cs="Arial"/>
          <w:b/>
          <w:sz w:val="20"/>
        </w:rPr>
        <w:t xml:space="preserve"> 29. M</w:t>
      </w:r>
      <w:r w:rsidR="00DF3596" w:rsidRPr="00020AF8">
        <w:rPr>
          <w:rFonts w:ascii="Arial" w:hAnsi="Arial" w:cs="Arial"/>
          <w:b/>
          <w:sz w:val="20"/>
        </w:rPr>
        <w:t>ẫ</w:t>
      </w:r>
      <w:r w:rsidR="00E975C0" w:rsidRPr="00020AF8">
        <w:rPr>
          <w:rFonts w:ascii="Arial" w:hAnsi="Arial" w:cs="Arial"/>
          <w:b/>
          <w:sz w:val="20"/>
        </w:rPr>
        <w:t>u bằng của các hình thức khen thưởng và danh hiệu thi đua thuộc thẩm quyền quyết định của Chủ tịch nước, Thủ tướng Chính phủ</w:t>
      </w:r>
    </w:p>
    <w:bookmarkEnd w:id="43"/>
    <w:p w:rsidR="00E975C0" w:rsidRPr="00020AF8" w:rsidRDefault="00DF3596" w:rsidP="008136D4">
      <w:pPr>
        <w:spacing w:before="120"/>
        <w:rPr>
          <w:rFonts w:ascii="Arial" w:hAnsi="Arial" w:cs="Arial"/>
          <w:sz w:val="20"/>
        </w:rPr>
      </w:pPr>
      <w:r w:rsidRPr="00020AF8">
        <w:rPr>
          <w:rFonts w:ascii="Arial" w:hAnsi="Arial" w:cs="Arial"/>
          <w:sz w:val="20"/>
        </w:rPr>
        <w:t xml:space="preserve">1. </w:t>
      </w:r>
      <w:r w:rsidR="00E975C0" w:rsidRPr="00020AF8">
        <w:rPr>
          <w:rFonts w:ascii="Arial" w:hAnsi="Arial" w:cs="Arial"/>
          <w:sz w:val="20"/>
        </w:rPr>
        <w:t>Hình thức:</w:t>
      </w:r>
    </w:p>
    <w:p w:rsidR="00E975C0" w:rsidRPr="00020AF8" w:rsidRDefault="00DF3596" w:rsidP="008136D4">
      <w:pPr>
        <w:spacing w:before="120"/>
        <w:rPr>
          <w:rFonts w:ascii="Arial" w:hAnsi="Arial" w:cs="Arial"/>
          <w:sz w:val="20"/>
        </w:rPr>
      </w:pPr>
      <w:r w:rsidRPr="00020AF8">
        <w:rPr>
          <w:rFonts w:ascii="Arial" w:hAnsi="Arial" w:cs="Arial"/>
          <w:sz w:val="20"/>
        </w:rPr>
        <w:t xml:space="preserve">a) </w:t>
      </w:r>
      <w:r w:rsidR="00E975C0" w:rsidRPr="00020AF8">
        <w:rPr>
          <w:rFonts w:ascii="Arial" w:hAnsi="Arial" w:cs="Arial"/>
          <w:sz w:val="20"/>
        </w:rPr>
        <w:t xml:space="preserve">Kích thước bằng được in trên khổ giấy A3 (kích thước 420 </w:t>
      </w:r>
      <w:r w:rsidR="00057C38" w:rsidRPr="00020AF8">
        <w:rPr>
          <w:rFonts w:ascii="Arial" w:hAnsi="Arial" w:cs="Arial"/>
          <w:sz w:val="20"/>
        </w:rPr>
        <w:t>mm x</w:t>
      </w:r>
      <w:r w:rsidR="00E975C0" w:rsidRPr="00020AF8">
        <w:rPr>
          <w:rFonts w:ascii="Arial" w:hAnsi="Arial" w:cs="Arial"/>
          <w:sz w:val="20"/>
        </w:rPr>
        <w:t xml:space="preserve"> 297 mm); kích thước bên ngoài đường diềm hoa văn là 360 </w:t>
      </w:r>
      <w:r w:rsidR="00057C38" w:rsidRPr="00020AF8">
        <w:rPr>
          <w:rFonts w:ascii="Arial" w:hAnsi="Arial" w:cs="Arial"/>
          <w:sz w:val="20"/>
        </w:rPr>
        <w:t>mm x</w:t>
      </w:r>
      <w:r w:rsidR="00E975C0" w:rsidRPr="00020AF8">
        <w:rPr>
          <w:rFonts w:ascii="Arial" w:hAnsi="Arial" w:cs="Arial"/>
          <w:sz w:val="20"/>
        </w:rPr>
        <w:t xml:space="preserve"> 237 mm.</w:t>
      </w:r>
    </w:p>
    <w:p w:rsidR="00E975C0" w:rsidRPr="00020AF8" w:rsidRDefault="00736F9A" w:rsidP="008136D4">
      <w:pPr>
        <w:spacing w:before="120"/>
        <w:rPr>
          <w:rFonts w:ascii="Arial" w:hAnsi="Arial" w:cs="Arial"/>
          <w:sz w:val="20"/>
        </w:rPr>
      </w:pPr>
      <w:r w:rsidRPr="00020AF8">
        <w:rPr>
          <w:rFonts w:ascii="Arial" w:hAnsi="Arial" w:cs="Arial"/>
          <w:sz w:val="20"/>
        </w:rPr>
        <w:t xml:space="preserve">b) </w:t>
      </w:r>
      <w:r w:rsidR="00E975C0" w:rsidRPr="00020AF8">
        <w:rPr>
          <w:rFonts w:ascii="Arial" w:hAnsi="Arial" w:cs="Arial"/>
          <w:sz w:val="20"/>
        </w:rPr>
        <w:t>Họa tiết h</w:t>
      </w:r>
      <w:r w:rsidR="006672FC" w:rsidRPr="00020AF8">
        <w:rPr>
          <w:rFonts w:ascii="Arial" w:hAnsi="Arial" w:cs="Arial"/>
          <w:sz w:val="20"/>
        </w:rPr>
        <w:t>oa</w:t>
      </w:r>
      <w:r w:rsidR="00E975C0" w:rsidRPr="00020AF8">
        <w:rPr>
          <w:rFonts w:ascii="Arial" w:hAnsi="Arial" w:cs="Arial"/>
          <w:sz w:val="20"/>
        </w:rPr>
        <w:t xml:space="preserve"> văn trang trí xung quanh:</w:t>
      </w:r>
    </w:p>
    <w:p w:rsidR="00E975C0" w:rsidRPr="00020AF8" w:rsidRDefault="00E975C0" w:rsidP="008136D4">
      <w:pPr>
        <w:spacing w:before="120"/>
        <w:rPr>
          <w:rFonts w:ascii="Arial" w:hAnsi="Arial" w:cs="Arial"/>
          <w:sz w:val="20"/>
        </w:rPr>
      </w:pPr>
      <w:r w:rsidRPr="00020AF8">
        <w:rPr>
          <w:rFonts w:ascii="Arial" w:hAnsi="Arial" w:cs="Arial"/>
          <w:sz w:val="20"/>
        </w:rPr>
        <w:t>Đường diềm và bốn góc bên ngoài đường diềm được trang trí bằng các họa ti</w:t>
      </w:r>
      <w:r w:rsidR="006672FC" w:rsidRPr="00020AF8">
        <w:rPr>
          <w:rFonts w:ascii="Arial" w:hAnsi="Arial" w:cs="Arial"/>
          <w:sz w:val="20"/>
        </w:rPr>
        <w:t>ế</w:t>
      </w:r>
      <w:r w:rsidRPr="00020AF8">
        <w:rPr>
          <w:rFonts w:ascii="Arial" w:hAnsi="Arial" w:cs="Arial"/>
          <w:sz w:val="20"/>
        </w:rPr>
        <w:t>t hoa văn. Riêng đối với các bằng huy chương và bằng danh hiệu vinh dự nhà nước “Ưu tú”, “Bằng khen của Thủ tướng Chính phủ”, bằng “Chiến sĩ thi đua toàn quốc” không có hoa văn bốn góc bên ngoài đường diềm;</w:t>
      </w:r>
    </w:p>
    <w:p w:rsidR="00E975C0" w:rsidRPr="00020AF8" w:rsidRDefault="00E975C0" w:rsidP="008136D4">
      <w:pPr>
        <w:spacing w:before="120"/>
        <w:rPr>
          <w:rFonts w:ascii="Arial" w:hAnsi="Arial" w:cs="Arial"/>
          <w:sz w:val="20"/>
        </w:rPr>
      </w:pPr>
      <w:r w:rsidRPr="00020AF8">
        <w:rPr>
          <w:rFonts w:ascii="Arial" w:hAnsi="Arial" w:cs="Arial"/>
          <w:sz w:val="20"/>
        </w:rPr>
        <w:t>Chính giữa phía trên là Quốc huy Nước Cộng h</w:t>
      </w:r>
      <w:r w:rsidR="006672FC" w:rsidRPr="00020AF8">
        <w:rPr>
          <w:rFonts w:ascii="Arial" w:hAnsi="Arial" w:cs="Arial"/>
          <w:sz w:val="20"/>
        </w:rPr>
        <w:t>òa</w:t>
      </w:r>
      <w:r w:rsidRPr="00020AF8">
        <w:rPr>
          <w:rFonts w:ascii="Arial" w:hAnsi="Arial" w:cs="Arial"/>
          <w:sz w:val="20"/>
        </w:rPr>
        <w:t xml:space="preserve"> xã hội chủ nghĩa Việt Nam, hai bên có các khối hoa văn chuyển tiếp giữa Quốc huy và đường diềm trang trí. Riêng bằng chứng nhận “Chiến sĩ thi đua toàn quốc” thay khối hoa văn chuyển tiếp bằng hàng cờ đỏ hai bên.</w:t>
      </w:r>
    </w:p>
    <w:p w:rsidR="00E975C0" w:rsidRPr="00020AF8" w:rsidRDefault="00E975C0" w:rsidP="008136D4">
      <w:pPr>
        <w:spacing w:before="120"/>
        <w:rPr>
          <w:rFonts w:ascii="Arial" w:hAnsi="Arial" w:cs="Arial"/>
          <w:sz w:val="20"/>
        </w:rPr>
      </w:pPr>
      <w:r w:rsidRPr="00020AF8">
        <w:rPr>
          <w:rFonts w:ascii="Arial" w:hAnsi="Arial" w:cs="Arial"/>
          <w:sz w:val="20"/>
        </w:rPr>
        <w:t xml:space="preserve">Hình ảnh của thân huân chương, huy chương, huy hiệu được đặt ở giữa phía dưới đường diềm trang trí. Riêng bằng </w:t>
      </w:r>
      <w:r w:rsidR="008B25B9" w:rsidRPr="00020AF8">
        <w:rPr>
          <w:rFonts w:ascii="Arial" w:hAnsi="Arial" w:cs="Arial"/>
          <w:sz w:val="20"/>
        </w:rPr>
        <w:t>“</w:t>
      </w:r>
      <w:r w:rsidRPr="00020AF8">
        <w:rPr>
          <w:rFonts w:ascii="Arial" w:hAnsi="Arial" w:cs="Arial"/>
          <w:sz w:val="20"/>
        </w:rPr>
        <w:t>Huân chương Hồ Chí Minh</w:t>
      </w:r>
      <w:r w:rsidR="008B25B9" w:rsidRPr="00020AF8">
        <w:rPr>
          <w:rFonts w:ascii="Arial" w:hAnsi="Arial" w:cs="Arial"/>
          <w:sz w:val="20"/>
        </w:rPr>
        <w:t>”</w:t>
      </w:r>
      <w:r w:rsidRPr="00020AF8">
        <w:rPr>
          <w:rFonts w:ascii="Arial" w:hAnsi="Arial" w:cs="Arial"/>
          <w:sz w:val="20"/>
        </w:rPr>
        <w:t xml:space="preserve"> dùng hình bông sen thay cho hình ảnh thân của huân chương.</w:t>
      </w:r>
    </w:p>
    <w:p w:rsidR="00E975C0" w:rsidRPr="00020AF8" w:rsidRDefault="00343660" w:rsidP="008136D4">
      <w:pPr>
        <w:spacing w:before="120"/>
        <w:rPr>
          <w:rFonts w:ascii="Arial" w:hAnsi="Arial" w:cs="Arial"/>
          <w:sz w:val="20"/>
        </w:rPr>
      </w:pPr>
      <w:r w:rsidRPr="00020AF8">
        <w:rPr>
          <w:rFonts w:ascii="Arial" w:hAnsi="Arial" w:cs="Arial"/>
          <w:sz w:val="20"/>
        </w:rPr>
        <w:t xml:space="preserve">c) </w:t>
      </w:r>
      <w:r w:rsidR="00E975C0" w:rsidRPr="00020AF8">
        <w:rPr>
          <w:rFonts w:ascii="Arial" w:hAnsi="Arial" w:cs="Arial"/>
          <w:sz w:val="20"/>
        </w:rPr>
        <w:t>Hình nền:</w:t>
      </w:r>
    </w:p>
    <w:p w:rsidR="00E975C0" w:rsidRPr="00020AF8" w:rsidRDefault="00E975C0" w:rsidP="008136D4">
      <w:pPr>
        <w:spacing w:before="120"/>
        <w:rPr>
          <w:rFonts w:ascii="Arial" w:hAnsi="Arial" w:cs="Arial"/>
          <w:sz w:val="20"/>
        </w:rPr>
      </w:pPr>
      <w:r w:rsidRPr="00020AF8">
        <w:rPr>
          <w:rFonts w:ascii="Arial" w:hAnsi="Arial" w:cs="Arial"/>
          <w:sz w:val="20"/>
        </w:rPr>
        <w:t>Bằng “Huân chương Sao vàng” sử dụng họa tiết trống đồng và hình ngôi sao ở giữa.</w:t>
      </w:r>
    </w:p>
    <w:p w:rsidR="00E975C0" w:rsidRPr="00020AF8" w:rsidRDefault="00E975C0" w:rsidP="008136D4">
      <w:pPr>
        <w:spacing w:before="120"/>
        <w:rPr>
          <w:rFonts w:ascii="Arial" w:hAnsi="Arial" w:cs="Arial"/>
          <w:sz w:val="20"/>
        </w:rPr>
      </w:pPr>
      <w:r w:rsidRPr="00020AF8">
        <w:rPr>
          <w:rFonts w:ascii="Arial" w:hAnsi="Arial" w:cs="Arial"/>
          <w:sz w:val="20"/>
        </w:rPr>
        <w:t>Bằng “Huân chương Hồ Chí Minh” sử dụng họa tiết hoa sen.</w:t>
      </w:r>
    </w:p>
    <w:p w:rsidR="00E975C0" w:rsidRPr="00020AF8" w:rsidRDefault="00E975C0" w:rsidP="008136D4">
      <w:pPr>
        <w:spacing w:before="120"/>
        <w:rPr>
          <w:rFonts w:ascii="Arial" w:hAnsi="Arial" w:cs="Arial"/>
          <w:sz w:val="20"/>
        </w:rPr>
      </w:pPr>
      <w:r w:rsidRPr="00020AF8">
        <w:rPr>
          <w:rFonts w:ascii="Arial" w:hAnsi="Arial" w:cs="Arial"/>
          <w:sz w:val="20"/>
        </w:rPr>
        <w:t>Bằng: “Huân chương Quân công”, “Huân chương Chiến công”, “Huy chương Chiến sĩ vẻ vang”, “Huy chương Vì an ninh tổ quốc”, “Huy chương Quân kỳ quyết thắng”, “Anh hùng Lực lượng vũ trang” sử dụng hình ngô</w:t>
      </w:r>
      <w:r w:rsidR="00343660" w:rsidRPr="00020AF8">
        <w:rPr>
          <w:rFonts w:ascii="Arial" w:hAnsi="Arial" w:cs="Arial"/>
          <w:sz w:val="20"/>
        </w:rPr>
        <w:t>i</w:t>
      </w:r>
      <w:r w:rsidRPr="00020AF8">
        <w:rPr>
          <w:rFonts w:ascii="Arial" w:hAnsi="Arial" w:cs="Arial"/>
          <w:sz w:val="20"/>
        </w:rPr>
        <w:t xml:space="preserve"> sao có ánh hào quang tỏa sáng.</w:t>
      </w:r>
    </w:p>
    <w:p w:rsidR="00E975C0" w:rsidRPr="00020AF8" w:rsidRDefault="00E975C0" w:rsidP="008136D4">
      <w:pPr>
        <w:spacing w:before="120"/>
        <w:rPr>
          <w:rFonts w:ascii="Arial" w:hAnsi="Arial" w:cs="Arial"/>
          <w:sz w:val="20"/>
        </w:rPr>
      </w:pPr>
      <w:r w:rsidRPr="00020AF8">
        <w:rPr>
          <w:rFonts w:ascii="Arial" w:hAnsi="Arial" w:cs="Arial"/>
          <w:sz w:val="20"/>
        </w:rPr>
        <w:t>Bằng “Huân chương Bảo vệ Tổ quốc” sử dụng họa tiết tr</w:t>
      </w:r>
      <w:r w:rsidR="00343660" w:rsidRPr="00020AF8">
        <w:rPr>
          <w:rFonts w:ascii="Arial" w:hAnsi="Arial" w:cs="Arial"/>
          <w:sz w:val="20"/>
        </w:rPr>
        <w:t>ố</w:t>
      </w:r>
      <w:r w:rsidRPr="00020AF8">
        <w:rPr>
          <w:rFonts w:ascii="Arial" w:hAnsi="Arial" w:cs="Arial"/>
          <w:sz w:val="20"/>
        </w:rPr>
        <w:t>ng đồng và bản đ</w:t>
      </w:r>
      <w:r w:rsidR="00343660" w:rsidRPr="00020AF8">
        <w:rPr>
          <w:rFonts w:ascii="Arial" w:hAnsi="Arial" w:cs="Arial"/>
          <w:sz w:val="20"/>
        </w:rPr>
        <w:t>ồ</w:t>
      </w:r>
      <w:r w:rsidRPr="00020AF8">
        <w:rPr>
          <w:rFonts w:ascii="Arial" w:hAnsi="Arial" w:cs="Arial"/>
          <w:sz w:val="20"/>
        </w:rPr>
        <w:t xml:space="preserve"> Việt Nam ở giữa.</w:t>
      </w:r>
    </w:p>
    <w:p w:rsidR="00E975C0" w:rsidRPr="00020AF8" w:rsidRDefault="00E975C0" w:rsidP="008136D4">
      <w:pPr>
        <w:spacing w:before="120"/>
        <w:rPr>
          <w:rFonts w:ascii="Arial" w:hAnsi="Arial" w:cs="Arial"/>
          <w:sz w:val="20"/>
        </w:rPr>
      </w:pPr>
      <w:r w:rsidRPr="00020AF8">
        <w:rPr>
          <w:rFonts w:ascii="Arial" w:hAnsi="Arial" w:cs="Arial"/>
          <w:sz w:val="20"/>
        </w:rPr>
        <w:t xml:space="preserve">Bằng: “Huân chương Độc lập”, “Huân chương Lao động”, “Huân chương Dũng cảm”, “Huân chương Đại đoàn kết dân tộc”, “Huân chương Hữu nghị”, “Huy chương Hữu nghị”, danh hiệu vinh dự nhà nước sử dụng họa tiết </w:t>
      </w:r>
      <w:r w:rsidR="00343660" w:rsidRPr="00020AF8">
        <w:rPr>
          <w:rFonts w:ascii="Arial" w:hAnsi="Arial" w:cs="Arial"/>
          <w:sz w:val="20"/>
        </w:rPr>
        <w:t>tr</w:t>
      </w:r>
      <w:r w:rsidRPr="00020AF8">
        <w:rPr>
          <w:rFonts w:ascii="Arial" w:hAnsi="Arial" w:cs="Arial"/>
          <w:sz w:val="20"/>
        </w:rPr>
        <w:t>ống đồng.</w:t>
      </w:r>
    </w:p>
    <w:p w:rsidR="00E975C0" w:rsidRPr="00020AF8" w:rsidRDefault="00E975C0" w:rsidP="008136D4">
      <w:pPr>
        <w:spacing w:before="120"/>
        <w:rPr>
          <w:rFonts w:ascii="Arial" w:hAnsi="Arial" w:cs="Arial"/>
          <w:sz w:val="20"/>
        </w:rPr>
      </w:pPr>
      <w:r w:rsidRPr="00020AF8">
        <w:rPr>
          <w:rFonts w:ascii="Arial" w:hAnsi="Arial" w:cs="Arial"/>
          <w:sz w:val="20"/>
        </w:rPr>
        <w:t>“Bằng khen của Thủ tướng Chính phủ” sử dụng họa tiết vân mây.</w:t>
      </w:r>
    </w:p>
    <w:p w:rsidR="00E975C0" w:rsidRPr="00020AF8" w:rsidRDefault="00E975C0" w:rsidP="008136D4">
      <w:pPr>
        <w:spacing w:before="120"/>
        <w:rPr>
          <w:rFonts w:ascii="Arial" w:hAnsi="Arial" w:cs="Arial"/>
          <w:sz w:val="20"/>
        </w:rPr>
      </w:pPr>
      <w:r w:rsidRPr="00020AF8">
        <w:rPr>
          <w:rFonts w:ascii="Arial" w:hAnsi="Arial" w:cs="Arial"/>
          <w:sz w:val="20"/>
        </w:rPr>
        <w:t>Bằng chứng nhận “Chiến sĩ thi đua toàn quốc” sử dụng biểu tượng Đại hội thi đua yêu nước toàn quốc.</w:t>
      </w:r>
    </w:p>
    <w:p w:rsidR="00E975C0" w:rsidRPr="00020AF8" w:rsidRDefault="00FA6456" w:rsidP="008136D4">
      <w:pPr>
        <w:spacing w:before="120"/>
        <w:rPr>
          <w:rFonts w:ascii="Arial" w:hAnsi="Arial" w:cs="Arial"/>
          <w:sz w:val="20"/>
        </w:rPr>
      </w:pPr>
      <w:r w:rsidRPr="00020AF8">
        <w:rPr>
          <w:rFonts w:ascii="Arial" w:hAnsi="Arial" w:cs="Arial"/>
          <w:sz w:val="20"/>
        </w:rPr>
        <w:t xml:space="preserve">2. </w:t>
      </w:r>
      <w:r w:rsidR="00E975C0" w:rsidRPr="00020AF8">
        <w:rPr>
          <w:rFonts w:ascii="Arial" w:hAnsi="Arial" w:cs="Arial"/>
          <w:sz w:val="20"/>
        </w:rPr>
        <w:t>Nội dung:</w:t>
      </w:r>
    </w:p>
    <w:p w:rsidR="00E975C0" w:rsidRPr="00020AF8" w:rsidRDefault="00FA6456" w:rsidP="008136D4">
      <w:pPr>
        <w:spacing w:before="120"/>
        <w:rPr>
          <w:rFonts w:ascii="Arial" w:hAnsi="Arial" w:cs="Arial"/>
          <w:sz w:val="20"/>
        </w:rPr>
      </w:pPr>
      <w:r w:rsidRPr="00020AF8">
        <w:rPr>
          <w:rFonts w:ascii="Arial" w:hAnsi="Arial" w:cs="Arial"/>
          <w:sz w:val="20"/>
        </w:rPr>
        <w:t xml:space="preserve">a) </w:t>
      </w:r>
      <w:r w:rsidR="00E975C0" w:rsidRPr="00020AF8">
        <w:rPr>
          <w:rFonts w:ascii="Arial" w:hAnsi="Arial" w:cs="Arial"/>
          <w:sz w:val="20"/>
        </w:rPr>
        <w:t>Quốc hiệu: “CỘNG HÒA XÃ HỘI CHỦ NGHĨA VIỆT NAM” được trình bày bằng chữ in hoa, phông chữ “Times New Roman”, cỡ chữ 15, kiểu chữ đứng, đậm, màu đen.</w:t>
      </w:r>
    </w:p>
    <w:p w:rsidR="00E975C0" w:rsidRPr="00020AF8" w:rsidRDefault="00FA6456" w:rsidP="008136D4">
      <w:pPr>
        <w:spacing w:before="120"/>
        <w:rPr>
          <w:rFonts w:ascii="Arial" w:hAnsi="Arial" w:cs="Arial"/>
          <w:sz w:val="20"/>
        </w:rPr>
      </w:pPr>
      <w:r w:rsidRPr="00020AF8">
        <w:rPr>
          <w:rFonts w:ascii="Arial" w:hAnsi="Arial" w:cs="Arial"/>
          <w:sz w:val="20"/>
        </w:rPr>
        <w:t xml:space="preserve">b) </w:t>
      </w:r>
      <w:r w:rsidR="00E975C0" w:rsidRPr="00020AF8">
        <w:rPr>
          <w:rFonts w:ascii="Arial" w:hAnsi="Arial" w:cs="Arial"/>
          <w:sz w:val="20"/>
        </w:rPr>
        <w:t>Tiêu ngữ: “Độc lập - Tự do - Hạnh phúc” được t</w:t>
      </w:r>
      <w:r w:rsidRPr="00020AF8">
        <w:rPr>
          <w:rFonts w:ascii="Arial" w:hAnsi="Arial" w:cs="Arial"/>
          <w:sz w:val="20"/>
        </w:rPr>
        <w:t>r</w:t>
      </w:r>
      <w:r w:rsidR="00E975C0" w:rsidRPr="00020AF8">
        <w:rPr>
          <w:rFonts w:ascii="Arial" w:hAnsi="Arial" w:cs="Arial"/>
          <w:sz w:val="20"/>
        </w:rPr>
        <w:t>ình bày bằng chữ in thường, phông chữ “Times New Roman”, c</w:t>
      </w:r>
      <w:r w:rsidRPr="00020AF8">
        <w:rPr>
          <w:rFonts w:ascii="Arial" w:hAnsi="Arial" w:cs="Arial"/>
          <w:sz w:val="20"/>
        </w:rPr>
        <w:t>ỡ</w:t>
      </w:r>
      <w:r w:rsidR="00E975C0" w:rsidRPr="00020AF8">
        <w:rPr>
          <w:rFonts w:ascii="Arial" w:hAnsi="Arial" w:cs="Arial"/>
          <w:sz w:val="20"/>
        </w:rPr>
        <w:t xml:space="preserve"> chữ 16, kiểu chữ đứng, đậm, màu đen và ở liền phía dưới Quốc hiệu; chữ cái đầu của các cụm từ được viết hoa, giữa các cụm từ có gạch nối, có cách chữ; phía dưới có đường kẻ ngang, nét liền, có độ dài bằng độ </w:t>
      </w:r>
      <w:r w:rsidRPr="00020AF8">
        <w:rPr>
          <w:rFonts w:ascii="Arial" w:hAnsi="Arial" w:cs="Arial"/>
          <w:sz w:val="20"/>
        </w:rPr>
        <w:t>d</w:t>
      </w:r>
      <w:r w:rsidR="00E975C0" w:rsidRPr="00020AF8">
        <w:rPr>
          <w:rFonts w:ascii="Arial" w:hAnsi="Arial" w:cs="Arial"/>
          <w:sz w:val="20"/>
        </w:rPr>
        <w:t>ài của dòng chữ.</w:t>
      </w:r>
    </w:p>
    <w:p w:rsidR="00E975C0" w:rsidRPr="00020AF8" w:rsidRDefault="00FA6456" w:rsidP="008136D4">
      <w:pPr>
        <w:spacing w:before="120"/>
        <w:rPr>
          <w:rFonts w:ascii="Arial" w:hAnsi="Arial" w:cs="Arial"/>
          <w:sz w:val="20"/>
        </w:rPr>
      </w:pPr>
      <w:r w:rsidRPr="00020AF8">
        <w:rPr>
          <w:rFonts w:ascii="Arial" w:hAnsi="Arial" w:cs="Arial"/>
          <w:sz w:val="20"/>
        </w:rPr>
        <w:t xml:space="preserve">c) </w:t>
      </w:r>
      <w:r w:rsidR="00E975C0" w:rsidRPr="00020AF8">
        <w:rPr>
          <w:rFonts w:ascii="Arial" w:hAnsi="Arial" w:cs="Arial"/>
          <w:sz w:val="20"/>
        </w:rPr>
        <w:t>Thẩm quyền quyết định khen thưởng:</w:t>
      </w:r>
    </w:p>
    <w:p w:rsidR="00E975C0" w:rsidRPr="00020AF8" w:rsidRDefault="00E975C0" w:rsidP="008136D4">
      <w:pPr>
        <w:spacing w:before="120"/>
        <w:rPr>
          <w:rFonts w:ascii="Arial" w:hAnsi="Arial" w:cs="Arial"/>
          <w:sz w:val="20"/>
        </w:rPr>
      </w:pPr>
      <w:r w:rsidRPr="00020AF8">
        <w:rPr>
          <w:rFonts w:ascii="Arial" w:hAnsi="Arial" w:cs="Arial"/>
          <w:sz w:val="20"/>
        </w:rPr>
        <w:t>Ghi tách làm 2 dòng “CHỦ TỊCH” và “NƯỚC CỘNG HÒA XÃ HỘI CHỦ NGHĨA VIỆT NAM” đối vớ</w:t>
      </w:r>
      <w:r w:rsidR="003D6BD8" w:rsidRPr="00020AF8">
        <w:rPr>
          <w:rFonts w:ascii="Arial" w:hAnsi="Arial" w:cs="Arial"/>
          <w:sz w:val="20"/>
        </w:rPr>
        <w:t>i</w:t>
      </w:r>
      <w:r w:rsidRPr="00020AF8">
        <w:rPr>
          <w:rFonts w:ascii="Arial" w:hAnsi="Arial" w:cs="Arial"/>
          <w:sz w:val="20"/>
        </w:rPr>
        <w:t xml:space="preserve"> bằng của các hình thức khen thưởng của Chủ tịch nước hoặc “THỦ TƯỚNG” và “CHÍNH PHỦ NƯỚC CỘNG HÒA XÃ HỘI CH</w:t>
      </w:r>
      <w:r w:rsidR="003D6BD8" w:rsidRPr="00020AF8">
        <w:rPr>
          <w:rFonts w:ascii="Arial" w:hAnsi="Arial" w:cs="Arial"/>
          <w:sz w:val="20"/>
        </w:rPr>
        <w:t>Ủ</w:t>
      </w:r>
      <w:r w:rsidRPr="00020AF8">
        <w:rPr>
          <w:rFonts w:ascii="Arial" w:hAnsi="Arial" w:cs="Arial"/>
          <w:sz w:val="20"/>
        </w:rPr>
        <w:t xml:space="preserve"> NGH</w:t>
      </w:r>
      <w:r w:rsidR="003D6BD8" w:rsidRPr="00020AF8">
        <w:rPr>
          <w:rFonts w:ascii="Arial" w:hAnsi="Arial" w:cs="Arial"/>
          <w:sz w:val="20"/>
        </w:rPr>
        <w:t>Ĩ</w:t>
      </w:r>
      <w:r w:rsidRPr="00020AF8">
        <w:rPr>
          <w:rFonts w:ascii="Arial" w:hAnsi="Arial" w:cs="Arial"/>
          <w:sz w:val="20"/>
        </w:rPr>
        <w:t>A VIỆT NAM” đối với bằng của các hình thức khen thưởng của Thủ tướng Chính phủ; chữ in hoa, phông chữ “Times New Roman”, cỡ chữ 26 cho dòng trên và cỡ chữ 20 cho dòng dưới, kiểu chữ đứng, đậm, màu đỏ.</w:t>
      </w:r>
    </w:p>
    <w:p w:rsidR="00E975C0" w:rsidRPr="00020AF8" w:rsidRDefault="003D6BD8" w:rsidP="008136D4">
      <w:pPr>
        <w:spacing w:before="120"/>
        <w:rPr>
          <w:rFonts w:ascii="Arial" w:hAnsi="Arial" w:cs="Arial"/>
          <w:sz w:val="20"/>
        </w:rPr>
      </w:pPr>
      <w:r w:rsidRPr="00020AF8">
        <w:rPr>
          <w:rFonts w:ascii="Arial" w:hAnsi="Arial" w:cs="Arial"/>
          <w:sz w:val="20"/>
        </w:rPr>
        <w:t xml:space="preserve">d) </w:t>
      </w:r>
      <w:r w:rsidR="00E975C0" w:rsidRPr="00020AF8">
        <w:rPr>
          <w:rFonts w:ascii="Arial" w:hAnsi="Arial" w:cs="Arial"/>
          <w:sz w:val="20"/>
        </w:rPr>
        <w:t>Tính chất tặng thưởng:</w:t>
      </w:r>
    </w:p>
    <w:p w:rsidR="00E975C0" w:rsidRPr="00020AF8" w:rsidRDefault="00E975C0" w:rsidP="008136D4">
      <w:pPr>
        <w:spacing w:before="120"/>
        <w:rPr>
          <w:rFonts w:ascii="Arial" w:hAnsi="Arial" w:cs="Arial"/>
          <w:sz w:val="20"/>
        </w:rPr>
      </w:pPr>
      <w:r w:rsidRPr="00020AF8">
        <w:rPr>
          <w:rFonts w:ascii="Arial" w:hAnsi="Arial" w:cs="Arial"/>
          <w:sz w:val="20"/>
        </w:rPr>
        <w:t>Ghi là “TẶNG” hoặc “TRUY TẶNG” đối với các bằng: Huân, huy chương, “Giải thưởng Hồ Chí Minh”, “Giải thưởng Nhà nước”, “Bằng khen của Thủ tướng Chính phủ”; “TẶNG DANH HIỆU” hoặc “TRUY TẶNG DANH HIỆU” đối v</w:t>
      </w:r>
      <w:r w:rsidR="003D6BD8" w:rsidRPr="00020AF8">
        <w:rPr>
          <w:rFonts w:ascii="Arial" w:hAnsi="Arial" w:cs="Arial"/>
          <w:sz w:val="20"/>
        </w:rPr>
        <w:t>ớ</w:t>
      </w:r>
      <w:r w:rsidRPr="00020AF8">
        <w:rPr>
          <w:rFonts w:ascii="Arial" w:hAnsi="Arial" w:cs="Arial"/>
          <w:sz w:val="20"/>
        </w:rPr>
        <w:t>i các bằng danh hiệu vinh dự nhà nước và “TẶNG DANH HIỆU” đối với bằng “Chiến sĩ thi đua toàn quốc”; chữ in hoa, phông chữ “Times New Roman”, cỡ chữ 24, kiểu chữ đứng, đậm, màu đen.</w:t>
      </w:r>
    </w:p>
    <w:p w:rsidR="00E975C0" w:rsidRPr="00020AF8" w:rsidRDefault="00E975C0" w:rsidP="008136D4">
      <w:pPr>
        <w:spacing w:before="120"/>
        <w:rPr>
          <w:rFonts w:ascii="Arial" w:hAnsi="Arial" w:cs="Arial"/>
          <w:sz w:val="20"/>
        </w:rPr>
      </w:pPr>
      <w:r w:rsidRPr="00020AF8">
        <w:rPr>
          <w:rFonts w:ascii="Arial" w:hAnsi="Arial" w:cs="Arial"/>
          <w:sz w:val="20"/>
        </w:rPr>
        <w:t>đ) Tên hình thức khen thưởng hoặc danh hiệu thi đua: Chữ in hoa, phông chữ “Times New Roman”, cỡ chữ 42, kiểu chữ đứng, đậm, màu đỏ.</w:t>
      </w:r>
    </w:p>
    <w:p w:rsidR="00E975C0" w:rsidRPr="00020AF8" w:rsidRDefault="003D6BD8" w:rsidP="008136D4">
      <w:pPr>
        <w:spacing w:before="120"/>
        <w:rPr>
          <w:rFonts w:ascii="Arial" w:hAnsi="Arial" w:cs="Arial"/>
          <w:sz w:val="20"/>
        </w:rPr>
      </w:pPr>
      <w:r w:rsidRPr="00020AF8">
        <w:rPr>
          <w:rFonts w:ascii="Arial" w:hAnsi="Arial" w:cs="Arial"/>
          <w:sz w:val="20"/>
        </w:rPr>
        <w:t xml:space="preserve">e) </w:t>
      </w:r>
      <w:r w:rsidR="00E975C0" w:rsidRPr="00020AF8">
        <w:rPr>
          <w:rFonts w:ascii="Arial" w:hAnsi="Arial" w:cs="Arial"/>
          <w:sz w:val="20"/>
        </w:rPr>
        <w:t>Hạng của các hình thức khen thưởng (nếu có), tên của đơn vị, cá nhân được khen thưởng: Chữ in hoa kiểu chữ đứng, đậm, màu đen; địa chỉ (hoặc chức vụ, đơn vị công tác đối với cá nhân đang công tác ở các cơ quan đơn vị hoặc cơ quan chủ quản đối với tập thể), thành tích của tập thể, cá nhân được khen thưởng; chữ in thường, phông chữ “Times New Roman”, cỡ chữ căn chỉnh cho phù hợp, kiểu chữ nghiêng, đậm, màu đen.</w:t>
      </w:r>
    </w:p>
    <w:p w:rsidR="00E975C0" w:rsidRPr="00020AF8" w:rsidRDefault="00E60CA6" w:rsidP="008136D4">
      <w:pPr>
        <w:spacing w:before="120"/>
        <w:rPr>
          <w:rFonts w:ascii="Arial" w:hAnsi="Arial" w:cs="Arial"/>
          <w:sz w:val="20"/>
        </w:rPr>
      </w:pPr>
      <w:r w:rsidRPr="00020AF8">
        <w:rPr>
          <w:rFonts w:ascii="Arial" w:hAnsi="Arial" w:cs="Arial"/>
          <w:sz w:val="20"/>
        </w:rPr>
        <w:t xml:space="preserve">g) </w:t>
      </w:r>
      <w:r w:rsidR="00E975C0" w:rsidRPr="00020AF8">
        <w:rPr>
          <w:rFonts w:ascii="Arial" w:hAnsi="Arial" w:cs="Arial"/>
          <w:sz w:val="20"/>
        </w:rPr>
        <w:t>Số quyết định, ngày, tháng, năm của quyết định ghi theo số, ngày, tháng, năm ban hành quyết định; “Số sổ vàng” ghi số thứ tự của đối tượng được khen thưởng trong quyết định; chữ của hai dòng in thường; phông chữ “Times New Roman”, cỡ chữ 14, kiểu chữ nghiêng, đậm, màu đen.</w:t>
      </w:r>
    </w:p>
    <w:p w:rsidR="00E975C0" w:rsidRPr="00020AF8" w:rsidRDefault="00E60CA6" w:rsidP="008136D4">
      <w:pPr>
        <w:spacing w:before="120"/>
        <w:rPr>
          <w:rFonts w:ascii="Arial" w:hAnsi="Arial" w:cs="Arial"/>
          <w:sz w:val="20"/>
        </w:rPr>
      </w:pPr>
      <w:r w:rsidRPr="00020AF8">
        <w:rPr>
          <w:rFonts w:ascii="Arial" w:hAnsi="Arial" w:cs="Arial"/>
          <w:sz w:val="20"/>
        </w:rPr>
        <w:t xml:space="preserve">h) </w:t>
      </w:r>
      <w:r w:rsidR="00E975C0" w:rsidRPr="00020AF8">
        <w:rPr>
          <w:rFonts w:ascii="Arial" w:hAnsi="Arial" w:cs="Arial"/>
          <w:sz w:val="20"/>
        </w:rPr>
        <w:t>Địa danh, ngày, tháng, năm: Chữ in thường, phông chữ “Times New Roman”, cỡ chữ 15, kiểu chữ nghiêng, đậm, màu đen.</w:t>
      </w:r>
    </w:p>
    <w:p w:rsidR="00E975C0" w:rsidRPr="00020AF8" w:rsidRDefault="00E60CA6" w:rsidP="008136D4">
      <w:pPr>
        <w:spacing w:before="120"/>
        <w:rPr>
          <w:rFonts w:ascii="Arial" w:hAnsi="Arial" w:cs="Arial"/>
          <w:sz w:val="20"/>
        </w:rPr>
      </w:pPr>
      <w:r w:rsidRPr="00020AF8">
        <w:rPr>
          <w:rFonts w:ascii="Arial" w:hAnsi="Arial" w:cs="Arial"/>
          <w:sz w:val="20"/>
        </w:rPr>
        <w:t xml:space="preserve">i) </w:t>
      </w:r>
      <w:r w:rsidR="00E975C0" w:rsidRPr="00020AF8">
        <w:rPr>
          <w:rFonts w:ascii="Arial" w:hAnsi="Arial" w:cs="Arial"/>
          <w:sz w:val="20"/>
        </w:rPr>
        <w:t>Chức vụ của người có thẩm quyền quyết định khen thưởng: Ghi là “CHỦ TỊCH” đối với các quyết định khen thưởng thuộc thẩm quyền của Chủ tịch nước hoặc “TH</w:t>
      </w:r>
      <w:r w:rsidRPr="00020AF8">
        <w:rPr>
          <w:rFonts w:ascii="Arial" w:hAnsi="Arial" w:cs="Arial"/>
          <w:sz w:val="20"/>
        </w:rPr>
        <w:t>Ủ</w:t>
      </w:r>
      <w:r w:rsidR="00E975C0" w:rsidRPr="00020AF8">
        <w:rPr>
          <w:rFonts w:ascii="Arial" w:hAnsi="Arial" w:cs="Arial"/>
          <w:sz w:val="20"/>
        </w:rPr>
        <w:t xml:space="preserve"> TƯỚNG” đ</w:t>
      </w:r>
      <w:r w:rsidRPr="00020AF8">
        <w:rPr>
          <w:rFonts w:ascii="Arial" w:hAnsi="Arial" w:cs="Arial"/>
          <w:sz w:val="20"/>
        </w:rPr>
        <w:t>ố</w:t>
      </w:r>
      <w:r w:rsidR="00E975C0" w:rsidRPr="00020AF8">
        <w:rPr>
          <w:rFonts w:ascii="Arial" w:hAnsi="Arial" w:cs="Arial"/>
          <w:sz w:val="20"/>
        </w:rPr>
        <w:t>i với các quyết định khen thưởng thuộc thẩm quyền của Thủ tướng Chính phủ; chữ in hoa, phông chữ “Times New Roman”, cỡ chữ 14, kiểu chữ đứng, đậm, màu đen.</w:t>
      </w:r>
    </w:p>
    <w:p w:rsidR="00E975C0" w:rsidRPr="00020AF8" w:rsidRDefault="00E975C0" w:rsidP="008136D4">
      <w:pPr>
        <w:spacing w:before="120"/>
        <w:rPr>
          <w:rFonts w:ascii="Arial" w:hAnsi="Arial" w:cs="Arial"/>
          <w:sz w:val="20"/>
        </w:rPr>
      </w:pPr>
      <w:r w:rsidRPr="00020AF8">
        <w:rPr>
          <w:rFonts w:ascii="Arial" w:hAnsi="Arial" w:cs="Arial"/>
          <w:sz w:val="20"/>
        </w:rPr>
        <w:t xml:space="preserve">k) </w:t>
      </w:r>
      <w:r w:rsidR="00020AF8" w:rsidRPr="00020AF8">
        <w:rPr>
          <w:rFonts w:ascii="Arial" w:hAnsi="Arial" w:cs="Arial"/>
          <w:sz w:val="20"/>
        </w:rPr>
        <w:t>Khoản</w:t>
      </w:r>
      <w:r w:rsidRPr="00020AF8">
        <w:rPr>
          <w:rFonts w:ascii="Arial" w:hAnsi="Arial" w:cs="Arial"/>
          <w:sz w:val="20"/>
        </w:rPr>
        <w:t>g trống để ký tên, đóng dấu, ghi họ và tên người có thẩm quyền quyết định khen thưởng.</w:t>
      </w:r>
    </w:p>
    <w:p w:rsidR="00E975C0" w:rsidRPr="00020AF8" w:rsidRDefault="00CC30E9" w:rsidP="008136D4">
      <w:pPr>
        <w:spacing w:before="120"/>
        <w:rPr>
          <w:rFonts w:ascii="Arial" w:hAnsi="Arial" w:cs="Arial"/>
          <w:sz w:val="20"/>
        </w:rPr>
      </w:pPr>
      <w:r w:rsidRPr="00020AF8">
        <w:rPr>
          <w:rFonts w:ascii="Arial" w:hAnsi="Arial" w:cs="Arial"/>
          <w:sz w:val="20"/>
        </w:rPr>
        <w:t>Mẫ</w:t>
      </w:r>
      <w:r w:rsidR="00E975C0" w:rsidRPr="00020AF8">
        <w:rPr>
          <w:rFonts w:ascii="Arial" w:hAnsi="Arial" w:cs="Arial"/>
          <w:sz w:val="20"/>
        </w:rPr>
        <w:t>u bằng được minh họa tại Phụ lục II kèm theo Nghị định này.</w:t>
      </w:r>
    </w:p>
    <w:p w:rsidR="00E975C0" w:rsidRPr="00020AF8" w:rsidRDefault="00020AF8" w:rsidP="008136D4">
      <w:pPr>
        <w:spacing w:before="120"/>
        <w:rPr>
          <w:rFonts w:ascii="Arial" w:hAnsi="Arial" w:cs="Arial"/>
          <w:b/>
          <w:sz w:val="20"/>
        </w:rPr>
      </w:pPr>
      <w:bookmarkStart w:id="44" w:name="dieu_30"/>
      <w:r w:rsidRPr="00020AF8">
        <w:rPr>
          <w:rFonts w:ascii="Arial" w:hAnsi="Arial" w:cs="Arial"/>
          <w:b/>
          <w:sz w:val="20"/>
        </w:rPr>
        <w:t>Điều</w:t>
      </w:r>
      <w:r w:rsidR="00E975C0" w:rsidRPr="00020AF8">
        <w:rPr>
          <w:rFonts w:ascii="Arial" w:hAnsi="Arial" w:cs="Arial"/>
          <w:b/>
          <w:sz w:val="20"/>
        </w:rPr>
        <w:t xml:space="preserve"> 30. M</w:t>
      </w:r>
      <w:r w:rsidR="00CC30E9" w:rsidRPr="00020AF8">
        <w:rPr>
          <w:rFonts w:ascii="Arial" w:hAnsi="Arial" w:cs="Arial"/>
          <w:b/>
          <w:sz w:val="20"/>
        </w:rPr>
        <w:t>ẫ</w:t>
      </w:r>
      <w:r w:rsidR="00E975C0" w:rsidRPr="00020AF8">
        <w:rPr>
          <w:rFonts w:ascii="Arial" w:hAnsi="Arial" w:cs="Arial"/>
          <w:b/>
          <w:sz w:val="20"/>
        </w:rPr>
        <w:t>u bằng khen của cấp bộ, ban, ngành, tỉnh, đoàn thể trung ương, b</w:t>
      </w:r>
      <w:r w:rsidR="00CC30E9" w:rsidRPr="00020AF8">
        <w:rPr>
          <w:rFonts w:ascii="Arial" w:hAnsi="Arial" w:cs="Arial"/>
          <w:b/>
          <w:sz w:val="20"/>
        </w:rPr>
        <w:t>ằ</w:t>
      </w:r>
      <w:r w:rsidR="00E975C0" w:rsidRPr="00020AF8">
        <w:rPr>
          <w:rFonts w:ascii="Arial" w:hAnsi="Arial" w:cs="Arial"/>
          <w:b/>
          <w:sz w:val="20"/>
        </w:rPr>
        <w:t>ng khen của t</w:t>
      </w:r>
      <w:r w:rsidR="00CC30E9" w:rsidRPr="00020AF8">
        <w:rPr>
          <w:rFonts w:ascii="Arial" w:hAnsi="Arial" w:cs="Arial"/>
          <w:b/>
          <w:sz w:val="20"/>
        </w:rPr>
        <w:t>ổ</w:t>
      </w:r>
      <w:r w:rsidR="00E975C0" w:rsidRPr="00020AF8">
        <w:rPr>
          <w:rFonts w:ascii="Arial" w:hAnsi="Arial" w:cs="Arial"/>
          <w:b/>
          <w:sz w:val="20"/>
        </w:rPr>
        <w:t xml:space="preserve"> ch</w:t>
      </w:r>
      <w:r w:rsidR="00CC30E9" w:rsidRPr="00020AF8">
        <w:rPr>
          <w:rFonts w:ascii="Arial" w:hAnsi="Arial" w:cs="Arial"/>
          <w:b/>
          <w:sz w:val="20"/>
        </w:rPr>
        <w:t>ứ</w:t>
      </w:r>
      <w:r w:rsidR="00E975C0" w:rsidRPr="00020AF8">
        <w:rPr>
          <w:rFonts w:ascii="Arial" w:hAnsi="Arial" w:cs="Arial"/>
          <w:b/>
          <w:sz w:val="20"/>
        </w:rPr>
        <w:t>c chính trị, tổ chức chính trị - xã hội ở cấp tỉnh; bằng khen cấp quân khu, quân chủng, quân đoàn, binh chủng, tổng cục và tương đương thuộc Bộ Quốc phòng, Bộ Công an; bằng chứng nhận chiến sĩ thi đua cấp bộ, ban, ngành, tỉnh, đoàn thể trung ương</w:t>
      </w:r>
    </w:p>
    <w:bookmarkEnd w:id="44"/>
    <w:p w:rsidR="00E975C0" w:rsidRPr="00020AF8" w:rsidRDefault="00CC30E9" w:rsidP="008136D4">
      <w:pPr>
        <w:spacing w:before="120"/>
        <w:rPr>
          <w:rFonts w:ascii="Arial" w:hAnsi="Arial" w:cs="Arial"/>
          <w:sz w:val="20"/>
        </w:rPr>
      </w:pPr>
      <w:r w:rsidRPr="00020AF8">
        <w:rPr>
          <w:rFonts w:ascii="Arial" w:hAnsi="Arial" w:cs="Arial"/>
          <w:sz w:val="20"/>
        </w:rPr>
        <w:t xml:space="preserve">1. </w:t>
      </w:r>
      <w:r w:rsidR="00E975C0" w:rsidRPr="00020AF8">
        <w:rPr>
          <w:rFonts w:ascii="Arial" w:hAnsi="Arial" w:cs="Arial"/>
          <w:sz w:val="20"/>
        </w:rPr>
        <w:t>Hình thức:</w:t>
      </w:r>
    </w:p>
    <w:p w:rsidR="00E975C0" w:rsidRPr="00020AF8" w:rsidRDefault="00776F6D" w:rsidP="008136D4">
      <w:pPr>
        <w:spacing w:before="120"/>
        <w:rPr>
          <w:rFonts w:ascii="Arial" w:hAnsi="Arial" w:cs="Arial"/>
          <w:sz w:val="20"/>
        </w:rPr>
      </w:pPr>
      <w:r w:rsidRPr="00020AF8">
        <w:rPr>
          <w:rFonts w:ascii="Arial" w:hAnsi="Arial" w:cs="Arial"/>
          <w:sz w:val="20"/>
        </w:rPr>
        <w:t xml:space="preserve">a) </w:t>
      </w:r>
      <w:r w:rsidR="00E975C0" w:rsidRPr="00020AF8">
        <w:rPr>
          <w:rFonts w:ascii="Arial" w:hAnsi="Arial" w:cs="Arial"/>
          <w:sz w:val="20"/>
        </w:rPr>
        <w:t>Kích thước: Bằng được in trên khổ giấy kích thước là 360</w:t>
      </w:r>
      <w:r w:rsidRPr="00020AF8">
        <w:rPr>
          <w:rFonts w:ascii="Arial" w:hAnsi="Arial" w:cs="Arial"/>
          <w:sz w:val="20"/>
        </w:rPr>
        <w:t xml:space="preserve"> mm x</w:t>
      </w:r>
      <w:r w:rsidR="00E975C0" w:rsidRPr="00020AF8">
        <w:rPr>
          <w:rFonts w:ascii="Arial" w:hAnsi="Arial" w:cs="Arial"/>
          <w:sz w:val="20"/>
        </w:rPr>
        <w:t xml:space="preserve"> 237 </w:t>
      </w:r>
      <w:r w:rsidRPr="00020AF8">
        <w:rPr>
          <w:rFonts w:ascii="Arial" w:hAnsi="Arial" w:cs="Arial"/>
          <w:sz w:val="20"/>
        </w:rPr>
        <w:t>m</w:t>
      </w:r>
      <w:r w:rsidR="00E975C0" w:rsidRPr="00020AF8">
        <w:rPr>
          <w:rFonts w:ascii="Arial" w:hAnsi="Arial" w:cs="Arial"/>
          <w:sz w:val="20"/>
        </w:rPr>
        <w:t>m.</w:t>
      </w:r>
    </w:p>
    <w:p w:rsidR="00E975C0" w:rsidRPr="00020AF8" w:rsidRDefault="00776F6D" w:rsidP="008136D4">
      <w:pPr>
        <w:spacing w:before="120"/>
        <w:rPr>
          <w:rFonts w:ascii="Arial" w:hAnsi="Arial" w:cs="Arial"/>
          <w:sz w:val="20"/>
        </w:rPr>
      </w:pPr>
      <w:r w:rsidRPr="00020AF8">
        <w:rPr>
          <w:rFonts w:ascii="Arial" w:hAnsi="Arial" w:cs="Arial"/>
          <w:sz w:val="20"/>
        </w:rPr>
        <w:t xml:space="preserve">b) </w:t>
      </w:r>
      <w:r w:rsidR="00E975C0" w:rsidRPr="00020AF8">
        <w:rPr>
          <w:rFonts w:ascii="Arial" w:hAnsi="Arial" w:cs="Arial"/>
          <w:sz w:val="20"/>
        </w:rPr>
        <w:t>Họa tiết trang trí xung quanh:</w:t>
      </w:r>
    </w:p>
    <w:p w:rsidR="00E975C0" w:rsidRPr="00020AF8" w:rsidRDefault="00E975C0" w:rsidP="008136D4">
      <w:pPr>
        <w:spacing w:before="120"/>
        <w:rPr>
          <w:rFonts w:ascii="Arial" w:hAnsi="Arial" w:cs="Arial"/>
          <w:sz w:val="20"/>
        </w:rPr>
      </w:pPr>
      <w:r w:rsidRPr="00020AF8">
        <w:rPr>
          <w:rFonts w:ascii="Arial" w:hAnsi="Arial" w:cs="Arial"/>
          <w:sz w:val="20"/>
        </w:rPr>
        <w:t>Đường diềm được trang trí bằng các họa tiết hoa văn nhưng không được giống hoặc tương tự vớ</w:t>
      </w:r>
      <w:r w:rsidR="0089540D" w:rsidRPr="00020AF8">
        <w:rPr>
          <w:rFonts w:ascii="Arial" w:hAnsi="Arial" w:cs="Arial"/>
          <w:sz w:val="20"/>
        </w:rPr>
        <w:t>i các bằ</w:t>
      </w:r>
      <w:r w:rsidRPr="00020AF8">
        <w:rPr>
          <w:rFonts w:ascii="Arial" w:hAnsi="Arial" w:cs="Arial"/>
          <w:sz w:val="20"/>
        </w:rPr>
        <w:t>ng khen cấp nhà nước;</w:t>
      </w:r>
    </w:p>
    <w:p w:rsidR="00E975C0" w:rsidRPr="00020AF8" w:rsidRDefault="00E975C0" w:rsidP="008136D4">
      <w:pPr>
        <w:spacing w:before="120"/>
        <w:rPr>
          <w:rFonts w:ascii="Arial" w:hAnsi="Arial" w:cs="Arial"/>
          <w:sz w:val="20"/>
        </w:rPr>
      </w:pPr>
      <w:r w:rsidRPr="00020AF8">
        <w:rPr>
          <w:rFonts w:ascii="Arial" w:hAnsi="Arial" w:cs="Arial"/>
          <w:sz w:val="20"/>
        </w:rPr>
        <w:t>Chính giữa phía trên là Quốc huy Nước Cộng h</w:t>
      </w:r>
      <w:r w:rsidR="0089540D" w:rsidRPr="00020AF8">
        <w:rPr>
          <w:rFonts w:ascii="Arial" w:hAnsi="Arial" w:cs="Arial"/>
          <w:sz w:val="20"/>
        </w:rPr>
        <w:t>òa</w:t>
      </w:r>
      <w:r w:rsidRPr="00020AF8">
        <w:rPr>
          <w:rFonts w:ascii="Arial" w:hAnsi="Arial" w:cs="Arial"/>
          <w:sz w:val="20"/>
        </w:rPr>
        <w:t xml:space="preserve"> xã hội chủ nghĩa Việt Nam; là biểu tượng của các cơ quan tổ chức thay cho Quốc huy đối với bằng khen, bằng chiến sĩ thi đua của các ban của Đảng, đoàn thể trung ương, bằng khen của tổ chức chính trị, tổ chức chính trị - xã hội ở cấp tỉnh. Không có hoa văn bốn góc bên ngoài đường diềm trang trí và khối h</w:t>
      </w:r>
      <w:r w:rsidR="0089540D" w:rsidRPr="00020AF8">
        <w:rPr>
          <w:rFonts w:ascii="Arial" w:hAnsi="Arial" w:cs="Arial"/>
          <w:sz w:val="20"/>
        </w:rPr>
        <w:t>o</w:t>
      </w:r>
      <w:r w:rsidRPr="00020AF8">
        <w:rPr>
          <w:rFonts w:ascii="Arial" w:hAnsi="Arial" w:cs="Arial"/>
          <w:sz w:val="20"/>
        </w:rPr>
        <w:t>a văn chuyển tiếp giữa Quốc huy và đường diềm trang trí. Đối với bằng chứng nhận chiến sĩ thi đua có thêm hàng cờ đỏ hai bên Quốc huy hoặc biểu tượng của cơ quan, tổ chức.</w:t>
      </w:r>
    </w:p>
    <w:p w:rsidR="00E975C0" w:rsidRPr="00020AF8" w:rsidRDefault="0089540D" w:rsidP="008136D4">
      <w:pPr>
        <w:spacing w:before="120"/>
        <w:rPr>
          <w:rFonts w:ascii="Arial" w:hAnsi="Arial" w:cs="Arial"/>
          <w:sz w:val="20"/>
        </w:rPr>
      </w:pPr>
      <w:r w:rsidRPr="00020AF8">
        <w:rPr>
          <w:rFonts w:ascii="Arial" w:hAnsi="Arial" w:cs="Arial"/>
          <w:sz w:val="20"/>
        </w:rPr>
        <w:t xml:space="preserve">c) </w:t>
      </w:r>
      <w:r w:rsidR="00E975C0" w:rsidRPr="00020AF8">
        <w:rPr>
          <w:rFonts w:ascii="Arial" w:hAnsi="Arial" w:cs="Arial"/>
          <w:sz w:val="20"/>
        </w:rPr>
        <w:t>Hình nền bằng do cơ quan có thẩm quyền ban hành quyết định quy định đảm bảo không được giống với hình nền các bằng do Chủ tịch nước và Thủ tướng Chính phủ tặng hoặc truy tặng.</w:t>
      </w:r>
    </w:p>
    <w:p w:rsidR="00E975C0" w:rsidRPr="00020AF8" w:rsidRDefault="00E975C0" w:rsidP="008136D4">
      <w:pPr>
        <w:spacing w:before="120"/>
        <w:rPr>
          <w:rFonts w:ascii="Arial" w:hAnsi="Arial" w:cs="Arial"/>
          <w:sz w:val="20"/>
        </w:rPr>
      </w:pPr>
      <w:r w:rsidRPr="00020AF8">
        <w:rPr>
          <w:rFonts w:ascii="Arial" w:hAnsi="Arial" w:cs="Arial"/>
          <w:sz w:val="20"/>
        </w:rPr>
        <w:t>2.</w:t>
      </w:r>
      <w:r w:rsidR="0089540D" w:rsidRPr="00020AF8">
        <w:rPr>
          <w:rFonts w:ascii="Arial" w:hAnsi="Arial" w:cs="Arial"/>
          <w:sz w:val="20"/>
        </w:rPr>
        <w:t xml:space="preserve"> </w:t>
      </w:r>
      <w:r w:rsidRPr="00020AF8">
        <w:rPr>
          <w:rFonts w:ascii="Arial" w:hAnsi="Arial" w:cs="Arial"/>
          <w:sz w:val="20"/>
        </w:rPr>
        <w:t>Nội dung:</w:t>
      </w:r>
    </w:p>
    <w:p w:rsidR="00E975C0" w:rsidRPr="00020AF8" w:rsidRDefault="00E975C0" w:rsidP="008136D4">
      <w:pPr>
        <w:spacing w:before="120"/>
        <w:rPr>
          <w:rFonts w:ascii="Arial" w:hAnsi="Arial" w:cs="Arial"/>
          <w:sz w:val="20"/>
        </w:rPr>
      </w:pPr>
      <w:r w:rsidRPr="00020AF8">
        <w:rPr>
          <w:rFonts w:ascii="Arial" w:hAnsi="Arial" w:cs="Arial"/>
          <w:sz w:val="20"/>
        </w:rPr>
        <w:t>Nội dung, bố cục, phông chữ, cỡ chữ do các cơ quan, đơn vị có thẩm quyền khen thưởng quy định đảm bảo đẹp, trang trọng và có các nội dung chủ yếu sau:</w:t>
      </w:r>
    </w:p>
    <w:p w:rsidR="00E975C0" w:rsidRPr="00020AF8" w:rsidRDefault="009C43DD" w:rsidP="008136D4">
      <w:pPr>
        <w:spacing w:before="120"/>
        <w:rPr>
          <w:rFonts w:ascii="Arial" w:hAnsi="Arial" w:cs="Arial"/>
          <w:sz w:val="20"/>
        </w:rPr>
      </w:pPr>
      <w:r w:rsidRPr="00020AF8">
        <w:rPr>
          <w:rFonts w:ascii="Arial" w:hAnsi="Arial" w:cs="Arial"/>
          <w:sz w:val="20"/>
          <w:lang w:val="en-US"/>
        </w:rPr>
        <w:t xml:space="preserve">a) </w:t>
      </w:r>
      <w:r w:rsidR="00E975C0" w:rsidRPr="00020AF8">
        <w:rPr>
          <w:rFonts w:ascii="Arial" w:hAnsi="Arial" w:cs="Arial"/>
          <w:sz w:val="20"/>
        </w:rPr>
        <w:t>Dòng thứ nhất, dòng thứ hai ghi:</w:t>
      </w:r>
    </w:p>
    <w:p w:rsidR="00E975C0" w:rsidRPr="00020AF8" w:rsidRDefault="00E975C0" w:rsidP="008136D4">
      <w:pPr>
        <w:spacing w:before="120"/>
        <w:rPr>
          <w:rFonts w:ascii="Arial" w:hAnsi="Arial" w:cs="Arial"/>
          <w:sz w:val="20"/>
        </w:rPr>
      </w:pPr>
      <w:r w:rsidRPr="00020AF8">
        <w:rPr>
          <w:rFonts w:ascii="Arial" w:hAnsi="Arial" w:cs="Arial"/>
          <w:sz w:val="20"/>
        </w:rPr>
        <w:t>Quốc hiệu “CỘNG HÒA XÃ HỘI CHỦ NGHĨA VIỆT NAM” được trình bày bằng chữ in hoa, kiểu chữ đứng, đậm màu đen.</w:t>
      </w:r>
    </w:p>
    <w:p w:rsidR="00E975C0" w:rsidRPr="00020AF8" w:rsidRDefault="00E975C0" w:rsidP="008136D4">
      <w:pPr>
        <w:spacing w:before="120"/>
        <w:rPr>
          <w:rFonts w:ascii="Arial" w:hAnsi="Arial" w:cs="Arial"/>
          <w:sz w:val="20"/>
        </w:rPr>
      </w:pPr>
      <w:r w:rsidRPr="00020AF8">
        <w:rPr>
          <w:rFonts w:ascii="Arial" w:hAnsi="Arial" w:cs="Arial"/>
          <w:sz w:val="20"/>
        </w:rPr>
        <w:t>Tiêu ngữ “Độc lập - Tự do - Hạnh phúc” được trình bày bằng chữ in thường, kiểu chữ đứng, đậm, màu đen và ở liền phía dưới Quốc hiệu; chữ cái đầu của các cụm từ được viết hoa, giữa các cụm từ có gạch nối, có cách chữ; phía dưới có đường kẻ ngang, nét liền, có độ dài bằng độ dài của dòng chữ.</w:t>
      </w:r>
    </w:p>
    <w:p w:rsidR="00E975C0" w:rsidRPr="00020AF8" w:rsidRDefault="00E975C0" w:rsidP="008136D4">
      <w:pPr>
        <w:spacing w:before="120"/>
        <w:rPr>
          <w:rFonts w:ascii="Arial" w:hAnsi="Arial" w:cs="Arial"/>
          <w:sz w:val="20"/>
        </w:rPr>
      </w:pPr>
      <w:r w:rsidRPr="00020AF8">
        <w:rPr>
          <w:rFonts w:ascii="Arial" w:hAnsi="Arial" w:cs="Arial"/>
          <w:sz w:val="20"/>
        </w:rPr>
        <w:t>Đối với các bằng khen, bằng chiến sĩ thi đua của các cơ quan Đảng thay dòng Quốc hiệu bằng dòng chữ “ĐẢNG CỘNG SẢN VIỆT NAM” chữ in hoa, kiểu chữ đứng, đậm, màu đen.</w:t>
      </w:r>
    </w:p>
    <w:p w:rsidR="00E975C0" w:rsidRPr="00020AF8" w:rsidRDefault="009C43DD" w:rsidP="008136D4">
      <w:pPr>
        <w:spacing w:before="120"/>
        <w:rPr>
          <w:rFonts w:ascii="Arial" w:hAnsi="Arial" w:cs="Arial"/>
          <w:sz w:val="20"/>
        </w:rPr>
      </w:pPr>
      <w:r w:rsidRPr="00020AF8">
        <w:rPr>
          <w:rFonts w:ascii="Arial" w:hAnsi="Arial" w:cs="Arial"/>
          <w:sz w:val="20"/>
        </w:rPr>
        <w:t xml:space="preserve">b) </w:t>
      </w:r>
      <w:r w:rsidR="00E975C0" w:rsidRPr="00020AF8">
        <w:rPr>
          <w:rFonts w:ascii="Arial" w:hAnsi="Arial" w:cs="Arial"/>
          <w:sz w:val="20"/>
        </w:rPr>
        <w:t>Dòng thứ ba: Ghi “chức vụ của người có thẩm quyền quyết định khen thưởng”; chữ in hoa, kiểu chữ đứng, đậm, màu đỏ.</w:t>
      </w:r>
    </w:p>
    <w:p w:rsidR="00E975C0" w:rsidRPr="00020AF8" w:rsidRDefault="009C43DD" w:rsidP="008136D4">
      <w:pPr>
        <w:spacing w:before="120"/>
        <w:rPr>
          <w:rFonts w:ascii="Arial" w:hAnsi="Arial" w:cs="Arial"/>
          <w:sz w:val="20"/>
        </w:rPr>
      </w:pPr>
      <w:r w:rsidRPr="00020AF8">
        <w:rPr>
          <w:rFonts w:ascii="Arial" w:hAnsi="Arial" w:cs="Arial"/>
          <w:sz w:val="20"/>
        </w:rPr>
        <w:t xml:space="preserve">c) </w:t>
      </w:r>
      <w:r w:rsidR="00E975C0" w:rsidRPr="00020AF8">
        <w:rPr>
          <w:rFonts w:ascii="Arial" w:hAnsi="Arial" w:cs="Arial"/>
          <w:sz w:val="20"/>
        </w:rPr>
        <w:t>Dòng thứ tư: Ghi tính chất tặng thưởng</w:t>
      </w:r>
    </w:p>
    <w:p w:rsidR="00E975C0" w:rsidRPr="00020AF8" w:rsidRDefault="00E975C0" w:rsidP="008136D4">
      <w:pPr>
        <w:spacing w:before="120"/>
        <w:rPr>
          <w:rFonts w:ascii="Arial" w:hAnsi="Arial" w:cs="Arial"/>
          <w:sz w:val="20"/>
        </w:rPr>
      </w:pPr>
      <w:r w:rsidRPr="00020AF8">
        <w:rPr>
          <w:rFonts w:ascii="Arial" w:hAnsi="Arial" w:cs="Arial"/>
          <w:sz w:val="20"/>
        </w:rPr>
        <w:t>Ghi là “TẶNG” đối với bằng khen hoặc “TẶNG DANH HIỆU” đối với bằng chứng nhận chiến sĩ thi đua; chữ in hoa, kiểu chữ đứng, đậm, màu đen.</w:t>
      </w:r>
    </w:p>
    <w:p w:rsidR="00E975C0" w:rsidRPr="00020AF8" w:rsidRDefault="009C43DD" w:rsidP="008136D4">
      <w:pPr>
        <w:spacing w:before="120"/>
        <w:rPr>
          <w:rFonts w:ascii="Arial" w:hAnsi="Arial" w:cs="Arial"/>
          <w:sz w:val="20"/>
        </w:rPr>
      </w:pPr>
      <w:r w:rsidRPr="00020AF8">
        <w:rPr>
          <w:rFonts w:ascii="Arial" w:hAnsi="Arial" w:cs="Arial"/>
          <w:sz w:val="20"/>
        </w:rPr>
        <w:t xml:space="preserve">d) </w:t>
      </w:r>
      <w:r w:rsidR="00E975C0" w:rsidRPr="00020AF8">
        <w:rPr>
          <w:rFonts w:ascii="Arial" w:hAnsi="Arial" w:cs="Arial"/>
          <w:sz w:val="20"/>
        </w:rPr>
        <w:t>Dòng thứ năm: Ghi tên hình thức khen thưởng hoặc danh hiệu thi đua; chữ in hoa, kiểu chữ đứng, đậm, màu đỏ.</w:t>
      </w:r>
    </w:p>
    <w:p w:rsidR="00E975C0" w:rsidRPr="00020AF8" w:rsidRDefault="00E975C0" w:rsidP="008136D4">
      <w:pPr>
        <w:spacing w:before="120"/>
        <w:rPr>
          <w:rFonts w:ascii="Arial" w:hAnsi="Arial" w:cs="Arial"/>
          <w:sz w:val="20"/>
        </w:rPr>
      </w:pPr>
      <w:r w:rsidRPr="00020AF8">
        <w:rPr>
          <w:rFonts w:ascii="Arial" w:hAnsi="Arial" w:cs="Arial"/>
          <w:sz w:val="20"/>
        </w:rPr>
        <w:t>đ) Các dòng tiếp theo: Ghi tên của đơn vị, cá nhân được khen thưởng; địa chỉ hoặc chức danh đơn vị công tác đối với cá nhân đang công tác ở các cơ quan đơn vị hoặc cơ quan chủ quản đối với tập thể, thành tích của tập thể, cá nhân được khen thưởng; chữ màu đen.</w:t>
      </w:r>
    </w:p>
    <w:p w:rsidR="00E975C0" w:rsidRPr="00020AF8" w:rsidRDefault="00596F27" w:rsidP="008136D4">
      <w:pPr>
        <w:spacing w:before="120"/>
        <w:rPr>
          <w:rFonts w:ascii="Arial" w:hAnsi="Arial" w:cs="Arial"/>
          <w:sz w:val="20"/>
        </w:rPr>
      </w:pPr>
      <w:r w:rsidRPr="00020AF8">
        <w:rPr>
          <w:rFonts w:ascii="Arial" w:hAnsi="Arial" w:cs="Arial"/>
          <w:sz w:val="20"/>
        </w:rPr>
        <w:t xml:space="preserve">e) </w:t>
      </w:r>
      <w:r w:rsidR="00E975C0" w:rsidRPr="00020AF8">
        <w:rPr>
          <w:rFonts w:ascii="Arial" w:hAnsi="Arial" w:cs="Arial"/>
          <w:sz w:val="20"/>
        </w:rPr>
        <w:t>Ở phía dưới bên trái: Là “Số quyết định, ngày, tháng, năm” ghi theo s</w:t>
      </w:r>
      <w:r w:rsidRPr="00020AF8">
        <w:rPr>
          <w:rFonts w:ascii="Arial" w:hAnsi="Arial" w:cs="Arial"/>
          <w:sz w:val="20"/>
        </w:rPr>
        <w:t>ố</w:t>
      </w:r>
      <w:r w:rsidR="00E975C0" w:rsidRPr="00020AF8">
        <w:rPr>
          <w:rFonts w:ascii="Arial" w:hAnsi="Arial" w:cs="Arial"/>
          <w:sz w:val="20"/>
        </w:rPr>
        <w:t>, ngày, tháng, năm ban hành quyết định; “Số sổ vàng” đặt dưới dòng số quyết định ghi số thứ tự của đối tượng được khen thưởng trong quyết định; chữ của hai dòng in thường, kiểu chữ nghiêng, đậm, màu đen.</w:t>
      </w:r>
    </w:p>
    <w:p w:rsidR="00E975C0" w:rsidRPr="00020AF8" w:rsidRDefault="00596F27" w:rsidP="008136D4">
      <w:pPr>
        <w:spacing w:before="120"/>
        <w:rPr>
          <w:rFonts w:ascii="Arial" w:hAnsi="Arial" w:cs="Arial"/>
          <w:sz w:val="20"/>
        </w:rPr>
      </w:pPr>
      <w:r w:rsidRPr="00020AF8">
        <w:rPr>
          <w:rFonts w:ascii="Arial" w:hAnsi="Arial" w:cs="Arial"/>
          <w:sz w:val="20"/>
        </w:rPr>
        <w:t xml:space="preserve">g) </w:t>
      </w:r>
      <w:r w:rsidR="00E975C0" w:rsidRPr="00020AF8">
        <w:rPr>
          <w:rFonts w:ascii="Arial" w:hAnsi="Arial" w:cs="Arial"/>
          <w:sz w:val="20"/>
        </w:rPr>
        <w:t>Phía dưới bên phải: Ghi địa danh, ngày, tháng, năm; chữ in thường, kiểu chữ nghiêng, đậm, màu đen.</w:t>
      </w:r>
    </w:p>
    <w:p w:rsidR="00E975C0" w:rsidRPr="00020AF8" w:rsidRDefault="00E975C0" w:rsidP="008136D4">
      <w:pPr>
        <w:spacing w:before="120"/>
        <w:rPr>
          <w:rFonts w:ascii="Arial" w:hAnsi="Arial" w:cs="Arial"/>
          <w:sz w:val="20"/>
        </w:rPr>
      </w:pPr>
      <w:r w:rsidRPr="00020AF8">
        <w:rPr>
          <w:rFonts w:ascii="Arial" w:hAnsi="Arial" w:cs="Arial"/>
          <w:sz w:val="20"/>
        </w:rPr>
        <w:t>Dưới dòng địa danh là dòng chữ ghi chức vụ của người có thẩm quyền quyết định khen thưởng, chữ in hoa, kiểu chữ đứng, đậm, màu đen.</w:t>
      </w:r>
    </w:p>
    <w:p w:rsidR="00E975C0" w:rsidRPr="00020AF8" w:rsidRDefault="00596F27" w:rsidP="008136D4">
      <w:pPr>
        <w:spacing w:before="120"/>
        <w:rPr>
          <w:rFonts w:ascii="Arial" w:hAnsi="Arial" w:cs="Arial"/>
          <w:sz w:val="20"/>
        </w:rPr>
      </w:pPr>
      <w:r w:rsidRPr="00020AF8">
        <w:rPr>
          <w:rFonts w:ascii="Arial" w:hAnsi="Arial" w:cs="Arial"/>
          <w:sz w:val="20"/>
        </w:rPr>
        <w:t xml:space="preserve">h) </w:t>
      </w:r>
      <w:r w:rsidR="00020AF8" w:rsidRPr="00020AF8">
        <w:rPr>
          <w:rFonts w:ascii="Arial" w:hAnsi="Arial" w:cs="Arial"/>
          <w:sz w:val="20"/>
        </w:rPr>
        <w:t>Khoản</w:t>
      </w:r>
      <w:r w:rsidR="00E975C0" w:rsidRPr="00020AF8">
        <w:rPr>
          <w:rFonts w:ascii="Arial" w:hAnsi="Arial" w:cs="Arial"/>
          <w:sz w:val="20"/>
        </w:rPr>
        <w:t>g trống để ký tên, đóng dấu, ghi họ và tên người có thẩm quyền quyết định khen thưởng.</w:t>
      </w:r>
    </w:p>
    <w:p w:rsidR="00E975C0" w:rsidRPr="00020AF8" w:rsidRDefault="00020AF8" w:rsidP="008136D4">
      <w:pPr>
        <w:spacing w:before="120"/>
        <w:rPr>
          <w:rFonts w:ascii="Arial" w:hAnsi="Arial" w:cs="Arial"/>
          <w:b/>
          <w:sz w:val="20"/>
        </w:rPr>
      </w:pPr>
      <w:bookmarkStart w:id="45" w:name="dieu_31"/>
      <w:r w:rsidRPr="00020AF8">
        <w:rPr>
          <w:rFonts w:ascii="Arial" w:hAnsi="Arial" w:cs="Arial"/>
          <w:b/>
          <w:sz w:val="20"/>
        </w:rPr>
        <w:t>Điều</w:t>
      </w:r>
      <w:r w:rsidR="00E975C0" w:rsidRPr="00020AF8">
        <w:rPr>
          <w:rFonts w:ascii="Arial" w:hAnsi="Arial" w:cs="Arial"/>
          <w:b/>
          <w:sz w:val="20"/>
        </w:rPr>
        <w:t xml:space="preserve"> 31. M</w:t>
      </w:r>
      <w:r w:rsidR="004A674B" w:rsidRPr="00020AF8">
        <w:rPr>
          <w:rFonts w:ascii="Arial" w:hAnsi="Arial" w:cs="Arial"/>
          <w:b/>
          <w:sz w:val="20"/>
        </w:rPr>
        <w:t>ẫ</w:t>
      </w:r>
      <w:r w:rsidR="00E975C0" w:rsidRPr="00020AF8">
        <w:rPr>
          <w:rFonts w:ascii="Arial" w:hAnsi="Arial" w:cs="Arial"/>
          <w:b/>
          <w:sz w:val="20"/>
        </w:rPr>
        <w:t>u giấy khen, bằng chứng nhận “Chiến sĩ thi đua cơ sở”</w:t>
      </w:r>
    </w:p>
    <w:bookmarkEnd w:id="45"/>
    <w:p w:rsidR="00E975C0" w:rsidRPr="00020AF8" w:rsidRDefault="004A674B" w:rsidP="008136D4">
      <w:pPr>
        <w:spacing w:before="120"/>
        <w:rPr>
          <w:rFonts w:ascii="Arial" w:hAnsi="Arial" w:cs="Arial"/>
          <w:sz w:val="20"/>
        </w:rPr>
      </w:pPr>
      <w:r w:rsidRPr="00020AF8">
        <w:rPr>
          <w:rFonts w:ascii="Arial" w:hAnsi="Arial" w:cs="Arial"/>
          <w:sz w:val="20"/>
        </w:rPr>
        <w:t xml:space="preserve">1. </w:t>
      </w:r>
      <w:r w:rsidR="00E975C0" w:rsidRPr="00020AF8">
        <w:rPr>
          <w:rFonts w:ascii="Arial" w:hAnsi="Arial" w:cs="Arial"/>
          <w:sz w:val="20"/>
        </w:rPr>
        <w:t>Hình thức:</w:t>
      </w:r>
    </w:p>
    <w:p w:rsidR="00E975C0" w:rsidRPr="00020AF8" w:rsidRDefault="004A674B" w:rsidP="008136D4">
      <w:pPr>
        <w:spacing w:before="120"/>
        <w:rPr>
          <w:rFonts w:ascii="Arial" w:hAnsi="Arial" w:cs="Arial"/>
          <w:sz w:val="20"/>
        </w:rPr>
      </w:pPr>
      <w:r w:rsidRPr="00020AF8">
        <w:rPr>
          <w:rFonts w:ascii="Arial" w:hAnsi="Arial" w:cs="Arial"/>
          <w:sz w:val="20"/>
        </w:rPr>
        <w:t xml:space="preserve">a) </w:t>
      </w:r>
      <w:r w:rsidR="00E975C0" w:rsidRPr="00020AF8">
        <w:rPr>
          <w:rFonts w:ascii="Arial" w:hAnsi="Arial" w:cs="Arial"/>
          <w:sz w:val="20"/>
        </w:rPr>
        <w:t xml:space="preserve">Kích thước: Bằng được in trên khổ giấy A4, kích thước là 297 </w:t>
      </w:r>
      <w:r w:rsidR="00057C38" w:rsidRPr="00020AF8">
        <w:rPr>
          <w:rFonts w:ascii="Arial" w:hAnsi="Arial" w:cs="Arial"/>
          <w:sz w:val="20"/>
        </w:rPr>
        <w:t>mm x</w:t>
      </w:r>
      <w:r w:rsidR="00E975C0" w:rsidRPr="00020AF8">
        <w:rPr>
          <w:rFonts w:ascii="Arial" w:hAnsi="Arial" w:cs="Arial"/>
          <w:sz w:val="20"/>
        </w:rPr>
        <w:t xml:space="preserve"> 210 mm.</w:t>
      </w:r>
    </w:p>
    <w:p w:rsidR="00E975C0" w:rsidRPr="00020AF8" w:rsidRDefault="004A674B" w:rsidP="008136D4">
      <w:pPr>
        <w:spacing w:before="120"/>
        <w:rPr>
          <w:rFonts w:ascii="Arial" w:hAnsi="Arial" w:cs="Arial"/>
          <w:sz w:val="20"/>
        </w:rPr>
      </w:pPr>
      <w:r w:rsidRPr="00020AF8">
        <w:rPr>
          <w:rFonts w:ascii="Arial" w:hAnsi="Arial" w:cs="Arial"/>
          <w:sz w:val="20"/>
        </w:rPr>
        <w:t xml:space="preserve">b) </w:t>
      </w:r>
      <w:r w:rsidR="00E975C0" w:rsidRPr="00020AF8">
        <w:rPr>
          <w:rFonts w:ascii="Arial" w:hAnsi="Arial" w:cs="Arial"/>
          <w:sz w:val="20"/>
        </w:rPr>
        <w:t>Họa tiết hoa văn trang trí xung quanh:</w:t>
      </w:r>
    </w:p>
    <w:p w:rsidR="00E975C0" w:rsidRPr="00020AF8" w:rsidRDefault="00E975C0" w:rsidP="008136D4">
      <w:pPr>
        <w:spacing w:before="120"/>
        <w:rPr>
          <w:rFonts w:ascii="Arial" w:hAnsi="Arial" w:cs="Arial"/>
          <w:sz w:val="20"/>
        </w:rPr>
      </w:pPr>
      <w:r w:rsidRPr="00020AF8">
        <w:rPr>
          <w:rFonts w:ascii="Arial" w:hAnsi="Arial" w:cs="Arial"/>
          <w:sz w:val="20"/>
        </w:rPr>
        <w:t>Đường diềm được trang trí bằng các họa tiết hoa văn nhưng không được gi</w:t>
      </w:r>
      <w:r w:rsidR="00B81C29" w:rsidRPr="00020AF8">
        <w:rPr>
          <w:rFonts w:ascii="Arial" w:hAnsi="Arial" w:cs="Arial"/>
          <w:sz w:val="20"/>
        </w:rPr>
        <w:t>ố</w:t>
      </w:r>
      <w:r w:rsidRPr="00020AF8">
        <w:rPr>
          <w:rFonts w:ascii="Arial" w:hAnsi="Arial" w:cs="Arial"/>
          <w:sz w:val="20"/>
        </w:rPr>
        <w:t>ng hoặc tương tự với hoa văn trên các bằng khen cấp nhà nước.</w:t>
      </w:r>
    </w:p>
    <w:p w:rsidR="00E975C0" w:rsidRPr="00020AF8" w:rsidRDefault="00E975C0" w:rsidP="008136D4">
      <w:pPr>
        <w:spacing w:before="120"/>
        <w:rPr>
          <w:rFonts w:ascii="Arial" w:hAnsi="Arial" w:cs="Arial"/>
          <w:sz w:val="20"/>
        </w:rPr>
      </w:pPr>
      <w:r w:rsidRPr="00020AF8">
        <w:rPr>
          <w:rFonts w:ascii="Arial" w:hAnsi="Arial" w:cs="Arial"/>
          <w:sz w:val="20"/>
        </w:rPr>
        <w:t>Chính giữa phía trên là:</w:t>
      </w:r>
    </w:p>
    <w:p w:rsidR="00E975C0" w:rsidRPr="00020AF8" w:rsidRDefault="00E975C0" w:rsidP="008136D4">
      <w:pPr>
        <w:spacing w:before="120"/>
        <w:rPr>
          <w:rFonts w:ascii="Arial" w:hAnsi="Arial" w:cs="Arial"/>
          <w:sz w:val="20"/>
        </w:rPr>
      </w:pPr>
      <w:r w:rsidRPr="00020AF8">
        <w:rPr>
          <w:rFonts w:ascii="Arial" w:hAnsi="Arial" w:cs="Arial"/>
          <w:sz w:val="20"/>
        </w:rPr>
        <w:t>Quốc huy Nước Cộng h</w:t>
      </w:r>
      <w:r w:rsidR="00B81C29" w:rsidRPr="00020AF8">
        <w:rPr>
          <w:rFonts w:ascii="Arial" w:hAnsi="Arial" w:cs="Arial"/>
          <w:sz w:val="20"/>
        </w:rPr>
        <w:t>òa</w:t>
      </w:r>
      <w:r w:rsidRPr="00020AF8">
        <w:rPr>
          <w:rFonts w:ascii="Arial" w:hAnsi="Arial" w:cs="Arial"/>
          <w:sz w:val="20"/>
        </w:rPr>
        <w:t xml:space="preserve"> xã hội chủ nghĩa Việt Nam đối với “Giấy khen” và bằng chứng nhận “Chiến sĩ thi đua cơ sở” của Thủ trưởng cơ quan, đơn vị thuộc bộ, ngành, cơ quan ngang bộ, cơ quan thuộc Chính phủ, Thủ trưởng cơ quan chuyên môn và tương đương thuộc Ủy ban nhân dân cấp tỉnh, Chủ tịch Ủy ban nhân dân cấp huyện, “Giấy khen” của Chủ tịch Ủy ban nhân dân cấp xã;</w:t>
      </w:r>
    </w:p>
    <w:p w:rsidR="00E975C0" w:rsidRPr="00020AF8" w:rsidRDefault="00E975C0" w:rsidP="008136D4">
      <w:pPr>
        <w:spacing w:before="120"/>
        <w:rPr>
          <w:rFonts w:ascii="Arial" w:hAnsi="Arial" w:cs="Arial"/>
          <w:sz w:val="20"/>
        </w:rPr>
      </w:pPr>
      <w:r w:rsidRPr="00020AF8">
        <w:rPr>
          <w:rFonts w:ascii="Arial" w:hAnsi="Arial" w:cs="Arial"/>
          <w:sz w:val="20"/>
        </w:rPr>
        <w:t xml:space="preserve">Biểu tượng của các cơ quan, tổ chức đối với “Giấy khen”, bằng chứng nhận “Chiến sĩ thi đua cơ sở” của tổ chức chính trị, tổ chức chính trị xã hội, tổ chức xã hội, “Giấy khen” của Chủ tịch Hội đồng quản </w:t>
      </w:r>
      <w:r w:rsidR="000D4329" w:rsidRPr="00020AF8">
        <w:rPr>
          <w:rFonts w:ascii="Arial" w:hAnsi="Arial" w:cs="Arial"/>
          <w:sz w:val="20"/>
        </w:rPr>
        <w:t>tr</w:t>
      </w:r>
      <w:r w:rsidRPr="00020AF8">
        <w:rPr>
          <w:rFonts w:ascii="Arial" w:hAnsi="Arial" w:cs="Arial"/>
          <w:sz w:val="20"/>
        </w:rPr>
        <w:t>ị, Chủ tịch H</w:t>
      </w:r>
      <w:r w:rsidR="000D4329" w:rsidRPr="00020AF8">
        <w:rPr>
          <w:rFonts w:ascii="Arial" w:hAnsi="Arial" w:cs="Arial"/>
          <w:sz w:val="20"/>
        </w:rPr>
        <w:t>ội</w:t>
      </w:r>
      <w:r w:rsidRPr="00020AF8">
        <w:rPr>
          <w:rFonts w:ascii="Arial" w:hAnsi="Arial" w:cs="Arial"/>
          <w:sz w:val="20"/>
        </w:rPr>
        <w:t xml:space="preserve"> đồng thành viên, Tổng Giám đốc, Giám đốc doanh nghiệp, hợp tác xã.</w:t>
      </w:r>
    </w:p>
    <w:p w:rsidR="00E975C0" w:rsidRPr="00020AF8" w:rsidRDefault="00E975C0" w:rsidP="008136D4">
      <w:pPr>
        <w:spacing w:before="120"/>
        <w:rPr>
          <w:rFonts w:ascii="Arial" w:hAnsi="Arial" w:cs="Arial"/>
          <w:sz w:val="20"/>
        </w:rPr>
      </w:pPr>
      <w:r w:rsidRPr="00020AF8">
        <w:rPr>
          <w:rFonts w:ascii="Arial" w:hAnsi="Arial" w:cs="Arial"/>
          <w:sz w:val="20"/>
        </w:rPr>
        <w:t>Đối với bằng chứng nhận “Chiến sĩ thi đua cơ s</w:t>
      </w:r>
      <w:r w:rsidR="000D4329" w:rsidRPr="00020AF8">
        <w:rPr>
          <w:rFonts w:ascii="Arial" w:hAnsi="Arial" w:cs="Arial"/>
          <w:sz w:val="20"/>
        </w:rPr>
        <w:t>ở</w:t>
      </w:r>
      <w:r w:rsidRPr="00020AF8">
        <w:rPr>
          <w:rFonts w:ascii="Arial" w:hAnsi="Arial" w:cs="Arial"/>
          <w:sz w:val="20"/>
        </w:rPr>
        <w:t>” có thêm hàng cờ đỏ hai bên Quốc huy hoặc biểu tượng củ</w:t>
      </w:r>
      <w:r w:rsidR="000D4329" w:rsidRPr="00020AF8">
        <w:rPr>
          <w:rFonts w:ascii="Arial" w:hAnsi="Arial" w:cs="Arial"/>
          <w:sz w:val="20"/>
        </w:rPr>
        <w:t>a các cơ qua</w:t>
      </w:r>
      <w:r w:rsidRPr="00020AF8">
        <w:rPr>
          <w:rFonts w:ascii="Arial" w:hAnsi="Arial" w:cs="Arial"/>
          <w:sz w:val="20"/>
        </w:rPr>
        <w:t>n đoàn thể.</w:t>
      </w:r>
    </w:p>
    <w:p w:rsidR="00E975C0" w:rsidRPr="00020AF8" w:rsidRDefault="00E975C0" w:rsidP="008136D4">
      <w:pPr>
        <w:spacing w:before="120"/>
        <w:rPr>
          <w:rFonts w:ascii="Arial" w:hAnsi="Arial" w:cs="Arial"/>
          <w:sz w:val="20"/>
        </w:rPr>
      </w:pPr>
      <w:r w:rsidRPr="00020AF8">
        <w:rPr>
          <w:rFonts w:ascii="Arial" w:hAnsi="Arial" w:cs="Arial"/>
          <w:sz w:val="20"/>
        </w:rPr>
        <w:t>Không có hoa văn bốn góc bên ngoài đường diềm và khối hoa văn chuyển tiếp giữa Quốc huy và đường diềm trang trí.</w:t>
      </w:r>
    </w:p>
    <w:p w:rsidR="00E975C0" w:rsidRPr="00020AF8" w:rsidRDefault="000D4329" w:rsidP="008136D4">
      <w:pPr>
        <w:spacing w:before="120"/>
        <w:rPr>
          <w:rFonts w:ascii="Arial" w:hAnsi="Arial" w:cs="Arial"/>
          <w:sz w:val="20"/>
        </w:rPr>
      </w:pPr>
      <w:r w:rsidRPr="00020AF8">
        <w:rPr>
          <w:rFonts w:ascii="Arial" w:hAnsi="Arial" w:cs="Arial"/>
          <w:sz w:val="20"/>
        </w:rPr>
        <w:t xml:space="preserve">c) </w:t>
      </w:r>
      <w:r w:rsidR="00E975C0" w:rsidRPr="00020AF8">
        <w:rPr>
          <w:rFonts w:ascii="Arial" w:hAnsi="Arial" w:cs="Arial"/>
          <w:sz w:val="20"/>
        </w:rPr>
        <w:t>Hình nền bằng để trắng.</w:t>
      </w:r>
    </w:p>
    <w:p w:rsidR="00E975C0" w:rsidRPr="00020AF8" w:rsidRDefault="000D4329" w:rsidP="008136D4">
      <w:pPr>
        <w:spacing w:before="120"/>
        <w:rPr>
          <w:rFonts w:ascii="Arial" w:hAnsi="Arial" w:cs="Arial"/>
          <w:sz w:val="20"/>
        </w:rPr>
      </w:pPr>
      <w:r w:rsidRPr="00020AF8">
        <w:rPr>
          <w:rFonts w:ascii="Arial" w:hAnsi="Arial" w:cs="Arial"/>
          <w:sz w:val="20"/>
        </w:rPr>
        <w:t xml:space="preserve">2. </w:t>
      </w:r>
      <w:r w:rsidR="00E975C0" w:rsidRPr="00020AF8">
        <w:rPr>
          <w:rFonts w:ascii="Arial" w:hAnsi="Arial" w:cs="Arial"/>
          <w:sz w:val="20"/>
        </w:rPr>
        <w:t>Nội dung:</w:t>
      </w:r>
    </w:p>
    <w:p w:rsidR="00E975C0" w:rsidRPr="00020AF8" w:rsidRDefault="00E975C0" w:rsidP="008136D4">
      <w:pPr>
        <w:spacing w:before="120"/>
        <w:rPr>
          <w:rFonts w:ascii="Arial" w:hAnsi="Arial" w:cs="Arial"/>
          <w:sz w:val="20"/>
        </w:rPr>
      </w:pPr>
      <w:r w:rsidRPr="00020AF8">
        <w:rPr>
          <w:rFonts w:ascii="Arial" w:hAnsi="Arial" w:cs="Arial"/>
          <w:sz w:val="20"/>
        </w:rPr>
        <w:t>Nội dung do các cơ quan, đơn vị có thẩm quyền khen thưởng quy định, về bố cục, phông chữ, cỡ chữ đảm bảo tính thẩm mỹ và có các n</w:t>
      </w:r>
      <w:r w:rsidR="00996580" w:rsidRPr="00020AF8">
        <w:rPr>
          <w:rFonts w:ascii="Arial" w:hAnsi="Arial" w:cs="Arial"/>
          <w:sz w:val="20"/>
        </w:rPr>
        <w:t>ội</w:t>
      </w:r>
      <w:r w:rsidRPr="00020AF8">
        <w:rPr>
          <w:rFonts w:ascii="Arial" w:hAnsi="Arial" w:cs="Arial"/>
          <w:sz w:val="20"/>
        </w:rPr>
        <w:t xml:space="preserve"> dung chủ yếu sau:</w:t>
      </w:r>
    </w:p>
    <w:p w:rsidR="00E975C0" w:rsidRPr="00020AF8" w:rsidRDefault="00996580" w:rsidP="008136D4">
      <w:pPr>
        <w:spacing w:before="120"/>
        <w:rPr>
          <w:rFonts w:ascii="Arial" w:hAnsi="Arial" w:cs="Arial"/>
          <w:sz w:val="20"/>
        </w:rPr>
      </w:pPr>
      <w:r w:rsidRPr="00020AF8">
        <w:rPr>
          <w:rFonts w:ascii="Arial" w:hAnsi="Arial" w:cs="Arial"/>
          <w:sz w:val="20"/>
          <w:lang w:val="en-US"/>
        </w:rPr>
        <w:t xml:space="preserve">a) </w:t>
      </w:r>
      <w:r w:rsidR="00E975C0" w:rsidRPr="00020AF8">
        <w:rPr>
          <w:rFonts w:ascii="Arial" w:hAnsi="Arial" w:cs="Arial"/>
          <w:sz w:val="20"/>
        </w:rPr>
        <w:t>Dòng thứ nhất, dòng thứ hai ghi:</w:t>
      </w:r>
    </w:p>
    <w:p w:rsidR="00E975C0" w:rsidRPr="00020AF8" w:rsidRDefault="00E975C0" w:rsidP="008136D4">
      <w:pPr>
        <w:spacing w:before="120"/>
        <w:rPr>
          <w:rFonts w:ascii="Arial" w:hAnsi="Arial" w:cs="Arial"/>
          <w:sz w:val="20"/>
        </w:rPr>
      </w:pPr>
      <w:r w:rsidRPr="00020AF8">
        <w:rPr>
          <w:rFonts w:ascii="Arial" w:hAnsi="Arial" w:cs="Arial"/>
          <w:sz w:val="20"/>
        </w:rPr>
        <w:t>Quốc hiệu “CỘNG HÒA XÃ HỘI CHỦ NGHĨA VIỆT NAM” được trình bày bằng chữ in hoa, kiểu chữ đứng, đậm, màu đen.</w:t>
      </w:r>
    </w:p>
    <w:p w:rsidR="00E975C0" w:rsidRPr="00020AF8" w:rsidRDefault="00E975C0" w:rsidP="008136D4">
      <w:pPr>
        <w:spacing w:before="120"/>
        <w:rPr>
          <w:rFonts w:ascii="Arial" w:hAnsi="Arial" w:cs="Arial"/>
          <w:sz w:val="20"/>
        </w:rPr>
      </w:pPr>
      <w:r w:rsidRPr="00020AF8">
        <w:rPr>
          <w:rFonts w:ascii="Arial" w:hAnsi="Arial" w:cs="Arial"/>
          <w:sz w:val="20"/>
        </w:rPr>
        <w:t>Tiêu ngữ “Độc lập - Tự do - Hạnh phúc” được trình bày bằng chữ in thường, kiểu chữ đứng, đậm, màu đen và ở li</w:t>
      </w:r>
      <w:r w:rsidR="00996580" w:rsidRPr="00020AF8">
        <w:rPr>
          <w:rFonts w:ascii="Arial" w:hAnsi="Arial" w:cs="Arial"/>
          <w:sz w:val="20"/>
        </w:rPr>
        <w:t>ề</w:t>
      </w:r>
      <w:r w:rsidRPr="00020AF8">
        <w:rPr>
          <w:rFonts w:ascii="Arial" w:hAnsi="Arial" w:cs="Arial"/>
          <w:sz w:val="20"/>
        </w:rPr>
        <w:t xml:space="preserve">n phía dưới Quốc hiệu; chữ cái đầu của các cụm từ được viết hoa, giữa các cụm từ có gạch nối, có cách chữ; phía dưới có đường kẻ ngang, nét </w:t>
      </w:r>
      <w:r w:rsidR="00996580" w:rsidRPr="00020AF8">
        <w:rPr>
          <w:rFonts w:ascii="Arial" w:hAnsi="Arial" w:cs="Arial"/>
          <w:sz w:val="20"/>
        </w:rPr>
        <w:t>l</w:t>
      </w:r>
      <w:r w:rsidRPr="00020AF8">
        <w:rPr>
          <w:rFonts w:ascii="Arial" w:hAnsi="Arial" w:cs="Arial"/>
          <w:sz w:val="20"/>
        </w:rPr>
        <w:t>iền, có độ dài bằng độ dài của dòng chữ. Đối với “Giấy khen”, bằng chứng nhận “Chi</w:t>
      </w:r>
      <w:r w:rsidR="00996580" w:rsidRPr="00020AF8">
        <w:rPr>
          <w:rFonts w:ascii="Arial" w:hAnsi="Arial" w:cs="Arial"/>
          <w:sz w:val="20"/>
        </w:rPr>
        <w:t>ế</w:t>
      </w:r>
      <w:r w:rsidRPr="00020AF8">
        <w:rPr>
          <w:rFonts w:ascii="Arial" w:hAnsi="Arial" w:cs="Arial"/>
          <w:sz w:val="20"/>
        </w:rPr>
        <w:t>n sĩ thi đua cơ sở” của các cơ quan Đảng thay dòng Quốc hiệu bằng dòng chữ “ĐẢNG CỘNG SẢN VIỆT NAM” chữ in hoa, kiểu chữ đứng, đậm, màu đen.</w:t>
      </w:r>
    </w:p>
    <w:p w:rsidR="00E975C0" w:rsidRPr="00020AF8" w:rsidRDefault="00996580" w:rsidP="008136D4">
      <w:pPr>
        <w:spacing w:before="120"/>
        <w:rPr>
          <w:rFonts w:ascii="Arial" w:hAnsi="Arial" w:cs="Arial"/>
          <w:sz w:val="20"/>
        </w:rPr>
      </w:pPr>
      <w:r w:rsidRPr="00020AF8">
        <w:rPr>
          <w:rFonts w:ascii="Arial" w:hAnsi="Arial" w:cs="Arial"/>
          <w:sz w:val="20"/>
        </w:rPr>
        <w:t xml:space="preserve">b) </w:t>
      </w:r>
      <w:r w:rsidR="00E975C0" w:rsidRPr="00020AF8">
        <w:rPr>
          <w:rFonts w:ascii="Arial" w:hAnsi="Arial" w:cs="Arial"/>
          <w:sz w:val="20"/>
        </w:rPr>
        <w:t>Dòng thứ ba: Ghi “chức vụ của người có thẩm quyền quyết định khen thưởng”; chữ in hoa, kiểu chữ đứng, đậm, màu đỏ.</w:t>
      </w:r>
    </w:p>
    <w:p w:rsidR="00E975C0" w:rsidRPr="00020AF8" w:rsidRDefault="0013702E" w:rsidP="008136D4">
      <w:pPr>
        <w:spacing w:before="120"/>
        <w:rPr>
          <w:rFonts w:ascii="Arial" w:hAnsi="Arial" w:cs="Arial"/>
          <w:sz w:val="20"/>
        </w:rPr>
      </w:pPr>
      <w:r w:rsidRPr="00020AF8">
        <w:rPr>
          <w:rFonts w:ascii="Arial" w:hAnsi="Arial" w:cs="Arial"/>
          <w:sz w:val="20"/>
        </w:rPr>
        <w:t xml:space="preserve">c) </w:t>
      </w:r>
      <w:r w:rsidR="00E975C0" w:rsidRPr="00020AF8">
        <w:rPr>
          <w:rFonts w:ascii="Arial" w:hAnsi="Arial" w:cs="Arial"/>
          <w:sz w:val="20"/>
        </w:rPr>
        <w:t>Dòng thứ tư: Ghi là “TẶNG” đối với giấ</w:t>
      </w:r>
      <w:r w:rsidRPr="00020AF8">
        <w:rPr>
          <w:rFonts w:ascii="Arial" w:hAnsi="Arial" w:cs="Arial"/>
          <w:sz w:val="20"/>
        </w:rPr>
        <w:t>y</w:t>
      </w:r>
      <w:r w:rsidR="00E975C0" w:rsidRPr="00020AF8">
        <w:rPr>
          <w:rFonts w:ascii="Arial" w:hAnsi="Arial" w:cs="Arial"/>
          <w:sz w:val="20"/>
        </w:rPr>
        <w:t xml:space="preserve"> khen, “TẶNG DANH HIỆU” đối với bằng chiến sĩ thi đua cơ sở; chữ in hoa, kiểu chữ đứng, đậm, màu đen.</w:t>
      </w:r>
    </w:p>
    <w:p w:rsidR="00E975C0" w:rsidRPr="00020AF8" w:rsidRDefault="0097708A" w:rsidP="008136D4">
      <w:pPr>
        <w:spacing w:before="120"/>
        <w:rPr>
          <w:rFonts w:ascii="Arial" w:hAnsi="Arial" w:cs="Arial"/>
          <w:sz w:val="20"/>
        </w:rPr>
      </w:pPr>
      <w:r w:rsidRPr="00020AF8">
        <w:rPr>
          <w:rFonts w:ascii="Arial" w:hAnsi="Arial" w:cs="Arial"/>
          <w:sz w:val="20"/>
        </w:rPr>
        <w:t xml:space="preserve">d) </w:t>
      </w:r>
      <w:r w:rsidR="00E975C0" w:rsidRPr="00020AF8">
        <w:rPr>
          <w:rFonts w:ascii="Arial" w:hAnsi="Arial" w:cs="Arial"/>
          <w:sz w:val="20"/>
        </w:rPr>
        <w:t>Dòng thứ năm: Ghi tên hình thức khen thưởng hoặc danh hiệu thi đua; chữ in hoa, kiểu chữ đứng, đậm, màu đỏ.</w:t>
      </w:r>
    </w:p>
    <w:p w:rsidR="00E975C0" w:rsidRPr="00020AF8" w:rsidRDefault="00E975C0" w:rsidP="008136D4">
      <w:pPr>
        <w:spacing w:before="120"/>
        <w:rPr>
          <w:rFonts w:ascii="Arial" w:hAnsi="Arial" w:cs="Arial"/>
          <w:sz w:val="20"/>
        </w:rPr>
      </w:pPr>
      <w:r w:rsidRPr="00020AF8">
        <w:rPr>
          <w:rFonts w:ascii="Arial" w:hAnsi="Arial" w:cs="Arial"/>
          <w:sz w:val="20"/>
        </w:rPr>
        <w:t>đ) Các dòng tiếp theo: Ghi tên của đơn vị, cá nhân được khen thưởng; địa chỉ (hoặc chức danh, đơn vị công tác đối với cá nhân đang công tác ở các cơ quan đơn vị hoặc cơ quan chủ quản đối với tập th</w:t>
      </w:r>
      <w:r w:rsidR="00CF0FE9" w:rsidRPr="00020AF8">
        <w:rPr>
          <w:rFonts w:ascii="Arial" w:hAnsi="Arial" w:cs="Arial"/>
          <w:sz w:val="20"/>
        </w:rPr>
        <w:t>ể</w:t>
      </w:r>
      <w:r w:rsidRPr="00020AF8">
        <w:rPr>
          <w:rFonts w:ascii="Arial" w:hAnsi="Arial" w:cs="Arial"/>
          <w:sz w:val="20"/>
        </w:rPr>
        <w:t>), thành tích của tập th</w:t>
      </w:r>
      <w:r w:rsidR="0097708A" w:rsidRPr="00020AF8">
        <w:rPr>
          <w:rFonts w:ascii="Arial" w:hAnsi="Arial" w:cs="Arial"/>
          <w:sz w:val="20"/>
        </w:rPr>
        <w:t>ể</w:t>
      </w:r>
      <w:r w:rsidRPr="00020AF8">
        <w:rPr>
          <w:rFonts w:ascii="Arial" w:hAnsi="Arial" w:cs="Arial"/>
          <w:sz w:val="20"/>
        </w:rPr>
        <w:t>, cá nhân được khen thưởng; chữ màu đen.</w:t>
      </w:r>
    </w:p>
    <w:p w:rsidR="00E975C0" w:rsidRPr="00020AF8" w:rsidRDefault="004B0A3D" w:rsidP="008136D4">
      <w:pPr>
        <w:spacing w:before="120"/>
        <w:rPr>
          <w:rFonts w:ascii="Arial" w:hAnsi="Arial" w:cs="Arial"/>
          <w:sz w:val="20"/>
        </w:rPr>
      </w:pPr>
      <w:r w:rsidRPr="00020AF8">
        <w:rPr>
          <w:rFonts w:ascii="Arial" w:hAnsi="Arial" w:cs="Arial"/>
          <w:sz w:val="20"/>
        </w:rPr>
        <w:t xml:space="preserve">e) </w:t>
      </w:r>
      <w:r w:rsidR="00E975C0" w:rsidRPr="00020AF8">
        <w:rPr>
          <w:rFonts w:ascii="Arial" w:hAnsi="Arial" w:cs="Arial"/>
          <w:sz w:val="20"/>
        </w:rPr>
        <w:t>Ở phía dưới bên trái: Là “Số quyết định, ngày, tháng, năm” ghi theo số, ngày, tháng, năm ban hành quyết định; “Số sổ vàng” đặt dưới dòng số quyết định ghi số thứ tự của đối tượng được khen thưởng trong quyết định; chữ của hai dòng in thường, kiểu chữ nghiêng, đậm, màu đen.</w:t>
      </w:r>
    </w:p>
    <w:p w:rsidR="00E975C0" w:rsidRPr="00020AF8" w:rsidRDefault="004B0A3D" w:rsidP="008136D4">
      <w:pPr>
        <w:spacing w:before="120"/>
        <w:rPr>
          <w:rFonts w:ascii="Arial" w:hAnsi="Arial" w:cs="Arial"/>
          <w:sz w:val="20"/>
        </w:rPr>
      </w:pPr>
      <w:r w:rsidRPr="00020AF8">
        <w:rPr>
          <w:rFonts w:ascii="Arial" w:hAnsi="Arial" w:cs="Arial"/>
          <w:sz w:val="20"/>
        </w:rPr>
        <w:t xml:space="preserve">g) </w:t>
      </w:r>
      <w:r w:rsidR="00E975C0" w:rsidRPr="00020AF8">
        <w:rPr>
          <w:rFonts w:ascii="Arial" w:hAnsi="Arial" w:cs="Arial"/>
          <w:sz w:val="20"/>
        </w:rPr>
        <w:t>Phía dưới bên phải: Ghi địa danh, ngày, tháng, năm; chữ in thường, kiểu chữ nghiêng, đậm, màu đen.</w:t>
      </w:r>
    </w:p>
    <w:p w:rsidR="00E975C0" w:rsidRPr="00020AF8" w:rsidRDefault="00E975C0" w:rsidP="008136D4">
      <w:pPr>
        <w:spacing w:before="120"/>
        <w:rPr>
          <w:rFonts w:ascii="Arial" w:hAnsi="Arial" w:cs="Arial"/>
          <w:sz w:val="20"/>
        </w:rPr>
      </w:pPr>
      <w:r w:rsidRPr="00020AF8">
        <w:rPr>
          <w:rFonts w:ascii="Arial" w:hAnsi="Arial" w:cs="Arial"/>
          <w:sz w:val="20"/>
        </w:rPr>
        <w:t xml:space="preserve">Dưới dòng địa </w:t>
      </w:r>
      <w:r w:rsidR="00E8302A" w:rsidRPr="00020AF8">
        <w:rPr>
          <w:rFonts w:ascii="Arial" w:hAnsi="Arial" w:cs="Arial"/>
          <w:sz w:val="20"/>
        </w:rPr>
        <w:t>d</w:t>
      </w:r>
      <w:r w:rsidRPr="00020AF8">
        <w:rPr>
          <w:rFonts w:ascii="Arial" w:hAnsi="Arial" w:cs="Arial"/>
          <w:sz w:val="20"/>
        </w:rPr>
        <w:t>anh là dòng chữ ghi chức vụ của người có thẩm quyền quyết định khen thưởng; chữ in hoa, kiểu chữ đứng, đậm, màu đen.</w:t>
      </w:r>
    </w:p>
    <w:p w:rsidR="00E975C0" w:rsidRPr="00020AF8" w:rsidRDefault="004B0A3D" w:rsidP="008136D4">
      <w:pPr>
        <w:spacing w:before="120"/>
        <w:rPr>
          <w:rFonts w:ascii="Arial" w:hAnsi="Arial" w:cs="Arial"/>
          <w:sz w:val="20"/>
        </w:rPr>
      </w:pPr>
      <w:r w:rsidRPr="00020AF8">
        <w:rPr>
          <w:rFonts w:ascii="Arial" w:hAnsi="Arial" w:cs="Arial"/>
          <w:sz w:val="20"/>
        </w:rPr>
        <w:t xml:space="preserve">h) </w:t>
      </w:r>
      <w:r w:rsidR="00020AF8" w:rsidRPr="00020AF8">
        <w:rPr>
          <w:rFonts w:ascii="Arial" w:hAnsi="Arial" w:cs="Arial"/>
          <w:sz w:val="20"/>
        </w:rPr>
        <w:t>Khoản</w:t>
      </w:r>
      <w:r w:rsidR="00E975C0" w:rsidRPr="00020AF8">
        <w:rPr>
          <w:rFonts w:ascii="Arial" w:hAnsi="Arial" w:cs="Arial"/>
          <w:sz w:val="20"/>
        </w:rPr>
        <w:t>g trống để ký tên, đóng dấu, ghi họ và tên người có thẩm quyền quyết định khen thưởng.</w:t>
      </w:r>
    </w:p>
    <w:p w:rsidR="00E975C0" w:rsidRPr="00020AF8" w:rsidRDefault="00020AF8" w:rsidP="008136D4">
      <w:pPr>
        <w:spacing w:before="120"/>
        <w:rPr>
          <w:rFonts w:ascii="Arial" w:hAnsi="Arial" w:cs="Arial"/>
          <w:b/>
          <w:sz w:val="20"/>
        </w:rPr>
      </w:pPr>
      <w:bookmarkStart w:id="46" w:name="dieu_32"/>
      <w:r w:rsidRPr="00020AF8">
        <w:rPr>
          <w:rFonts w:ascii="Arial" w:hAnsi="Arial" w:cs="Arial"/>
          <w:b/>
          <w:sz w:val="20"/>
        </w:rPr>
        <w:t>Điều</w:t>
      </w:r>
      <w:r w:rsidR="00E975C0" w:rsidRPr="00020AF8">
        <w:rPr>
          <w:rFonts w:ascii="Arial" w:hAnsi="Arial" w:cs="Arial"/>
          <w:b/>
          <w:sz w:val="20"/>
        </w:rPr>
        <w:t xml:space="preserve"> 32. Bằng kỷ niệm chương, bằng huy hiệu của bộ, ban, ngành, tỉnh, thành phố trực thuộc trung ương, cơ quan trung ương của các đoàn thể; bằng chứng nhận “Gia đình văn hóa”</w:t>
      </w:r>
    </w:p>
    <w:bookmarkEnd w:id="46"/>
    <w:p w:rsidR="00E975C0" w:rsidRPr="00020AF8" w:rsidRDefault="00E975C0" w:rsidP="008136D4">
      <w:pPr>
        <w:spacing w:before="120"/>
        <w:rPr>
          <w:rFonts w:ascii="Arial" w:hAnsi="Arial" w:cs="Arial"/>
          <w:sz w:val="20"/>
        </w:rPr>
      </w:pPr>
      <w:r w:rsidRPr="00020AF8">
        <w:rPr>
          <w:rFonts w:ascii="Arial" w:hAnsi="Arial" w:cs="Arial"/>
          <w:sz w:val="20"/>
        </w:rPr>
        <w:t xml:space="preserve">Kích thước được in trên khổ giấy A5, kích thước 210 </w:t>
      </w:r>
      <w:r w:rsidR="00057C38" w:rsidRPr="00020AF8">
        <w:rPr>
          <w:rFonts w:ascii="Arial" w:hAnsi="Arial" w:cs="Arial"/>
          <w:sz w:val="20"/>
        </w:rPr>
        <w:t>mm x</w:t>
      </w:r>
      <w:r w:rsidRPr="00020AF8">
        <w:rPr>
          <w:rFonts w:ascii="Arial" w:hAnsi="Arial" w:cs="Arial"/>
          <w:sz w:val="20"/>
        </w:rPr>
        <w:t xml:space="preserve"> 148 mm.</w:t>
      </w:r>
    </w:p>
    <w:p w:rsidR="00E975C0" w:rsidRPr="00020AF8" w:rsidRDefault="00E975C0" w:rsidP="008136D4">
      <w:pPr>
        <w:spacing w:before="120"/>
        <w:rPr>
          <w:rFonts w:ascii="Arial" w:hAnsi="Arial" w:cs="Arial"/>
          <w:sz w:val="20"/>
        </w:rPr>
      </w:pPr>
      <w:r w:rsidRPr="00020AF8">
        <w:rPr>
          <w:rFonts w:ascii="Arial" w:hAnsi="Arial" w:cs="Arial"/>
          <w:sz w:val="20"/>
        </w:rPr>
        <w:t xml:space="preserve">Nội dung, họa tiết hoa văn </w:t>
      </w:r>
      <w:r w:rsidR="00CB067C" w:rsidRPr="00020AF8">
        <w:rPr>
          <w:rFonts w:ascii="Arial" w:hAnsi="Arial" w:cs="Arial"/>
          <w:sz w:val="20"/>
        </w:rPr>
        <w:t>tr</w:t>
      </w:r>
      <w:r w:rsidRPr="00020AF8">
        <w:rPr>
          <w:rFonts w:ascii="Arial" w:hAnsi="Arial" w:cs="Arial"/>
          <w:sz w:val="20"/>
        </w:rPr>
        <w:t>ang trí trên bằng do bộ, ban, ngành, tỉnh, thành phố trực thuộc trung ương, cơ quan trung ương của các đoàn thể quy định và đăng ký với cơ quan quản lý nhà nước về thi đua, khen thưởng ở trung ương trước khi ban hành.</w:t>
      </w:r>
    </w:p>
    <w:p w:rsidR="00E975C0" w:rsidRPr="00020AF8" w:rsidRDefault="00020AF8" w:rsidP="008136D4">
      <w:pPr>
        <w:spacing w:before="120"/>
        <w:rPr>
          <w:rFonts w:ascii="Arial" w:hAnsi="Arial" w:cs="Arial"/>
          <w:b/>
          <w:sz w:val="20"/>
        </w:rPr>
      </w:pPr>
      <w:bookmarkStart w:id="47" w:name="dieu_33"/>
      <w:r w:rsidRPr="00020AF8">
        <w:rPr>
          <w:rFonts w:ascii="Arial" w:hAnsi="Arial" w:cs="Arial"/>
          <w:b/>
          <w:sz w:val="20"/>
        </w:rPr>
        <w:t>Điều</w:t>
      </w:r>
      <w:r w:rsidR="00E975C0" w:rsidRPr="00020AF8">
        <w:rPr>
          <w:rFonts w:ascii="Arial" w:hAnsi="Arial" w:cs="Arial"/>
          <w:b/>
          <w:sz w:val="20"/>
        </w:rPr>
        <w:t xml:space="preserve"> 33. Bằng chứng nhận danh hiệu “Tập thể lao động xuất </w:t>
      </w:r>
      <w:r w:rsidRPr="00020AF8">
        <w:rPr>
          <w:rFonts w:ascii="Arial" w:hAnsi="Arial" w:cs="Arial"/>
          <w:b/>
          <w:sz w:val="20"/>
        </w:rPr>
        <w:t>sắc</w:t>
      </w:r>
      <w:r w:rsidR="00E975C0" w:rsidRPr="00020AF8">
        <w:rPr>
          <w:rFonts w:ascii="Arial" w:hAnsi="Arial" w:cs="Arial"/>
          <w:b/>
          <w:sz w:val="20"/>
        </w:rPr>
        <w:t>”, “Đơn vị quyết thắng”, Thôn, làng, ấp, bản, tổ dân phố văn hóa</w:t>
      </w:r>
    </w:p>
    <w:bookmarkEnd w:id="47"/>
    <w:p w:rsidR="00E975C0" w:rsidRPr="00020AF8" w:rsidRDefault="005A024C" w:rsidP="008136D4">
      <w:pPr>
        <w:spacing w:before="120"/>
        <w:rPr>
          <w:rFonts w:ascii="Arial" w:hAnsi="Arial" w:cs="Arial"/>
          <w:sz w:val="20"/>
        </w:rPr>
      </w:pPr>
      <w:r w:rsidRPr="00020AF8">
        <w:rPr>
          <w:rFonts w:ascii="Arial" w:hAnsi="Arial" w:cs="Arial"/>
          <w:sz w:val="20"/>
        </w:rPr>
        <w:t xml:space="preserve">1. </w:t>
      </w:r>
      <w:r w:rsidR="00E975C0" w:rsidRPr="00020AF8">
        <w:rPr>
          <w:rFonts w:ascii="Arial" w:hAnsi="Arial" w:cs="Arial"/>
          <w:sz w:val="20"/>
        </w:rPr>
        <w:t>Hình thức:</w:t>
      </w:r>
    </w:p>
    <w:p w:rsidR="00E975C0" w:rsidRPr="00020AF8" w:rsidRDefault="005A024C" w:rsidP="008136D4">
      <w:pPr>
        <w:spacing w:before="120"/>
        <w:rPr>
          <w:rFonts w:ascii="Arial" w:hAnsi="Arial" w:cs="Arial"/>
          <w:sz w:val="20"/>
        </w:rPr>
      </w:pPr>
      <w:r w:rsidRPr="00020AF8">
        <w:rPr>
          <w:rFonts w:ascii="Arial" w:hAnsi="Arial" w:cs="Arial"/>
          <w:sz w:val="20"/>
        </w:rPr>
        <w:t xml:space="preserve">a) </w:t>
      </w:r>
      <w:r w:rsidR="00E975C0" w:rsidRPr="00020AF8">
        <w:rPr>
          <w:rFonts w:ascii="Arial" w:hAnsi="Arial" w:cs="Arial"/>
          <w:sz w:val="20"/>
        </w:rPr>
        <w:t xml:space="preserve">Kích thước: Bằng được in trên khổ giấy A4, kích thước 297 </w:t>
      </w:r>
      <w:r w:rsidR="00057C38" w:rsidRPr="00020AF8">
        <w:rPr>
          <w:rFonts w:ascii="Arial" w:hAnsi="Arial" w:cs="Arial"/>
          <w:sz w:val="20"/>
        </w:rPr>
        <w:t>mm x</w:t>
      </w:r>
      <w:r w:rsidR="00E975C0" w:rsidRPr="00020AF8">
        <w:rPr>
          <w:rFonts w:ascii="Arial" w:hAnsi="Arial" w:cs="Arial"/>
          <w:sz w:val="20"/>
        </w:rPr>
        <w:t xml:space="preserve"> 210 mm.</w:t>
      </w:r>
    </w:p>
    <w:p w:rsidR="00E975C0" w:rsidRPr="00020AF8" w:rsidRDefault="005A024C" w:rsidP="008136D4">
      <w:pPr>
        <w:spacing w:before="120"/>
        <w:rPr>
          <w:rFonts w:ascii="Arial" w:hAnsi="Arial" w:cs="Arial"/>
          <w:sz w:val="20"/>
        </w:rPr>
      </w:pPr>
      <w:r w:rsidRPr="00020AF8">
        <w:rPr>
          <w:rFonts w:ascii="Arial" w:hAnsi="Arial" w:cs="Arial"/>
          <w:sz w:val="20"/>
        </w:rPr>
        <w:t xml:space="preserve">b) </w:t>
      </w:r>
      <w:r w:rsidR="00E975C0" w:rsidRPr="00020AF8">
        <w:rPr>
          <w:rFonts w:ascii="Arial" w:hAnsi="Arial" w:cs="Arial"/>
          <w:sz w:val="20"/>
        </w:rPr>
        <w:t>Họa tiết hoa văn trang trí xung quanh:</w:t>
      </w:r>
    </w:p>
    <w:p w:rsidR="00E975C0" w:rsidRPr="00020AF8" w:rsidRDefault="00E975C0" w:rsidP="008136D4">
      <w:pPr>
        <w:spacing w:before="120"/>
        <w:rPr>
          <w:rFonts w:ascii="Arial" w:hAnsi="Arial" w:cs="Arial"/>
          <w:sz w:val="20"/>
        </w:rPr>
      </w:pPr>
      <w:r w:rsidRPr="00020AF8">
        <w:rPr>
          <w:rFonts w:ascii="Arial" w:hAnsi="Arial" w:cs="Arial"/>
          <w:sz w:val="20"/>
        </w:rPr>
        <w:t>Đường diềm được trang trí bằng các họa tiết hoa văn không được giống hoặc tương tự với các bằng khen cấp nhà nước;</w:t>
      </w:r>
    </w:p>
    <w:p w:rsidR="00E975C0" w:rsidRPr="00020AF8" w:rsidRDefault="00E975C0" w:rsidP="008136D4">
      <w:pPr>
        <w:spacing w:before="120"/>
        <w:rPr>
          <w:rFonts w:ascii="Arial" w:hAnsi="Arial" w:cs="Arial"/>
          <w:sz w:val="20"/>
        </w:rPr>
      </w:pPr>
      <w:r w:rsidRPr="00020AF8">
        <w:rPr>
          <w:rFonts w:ascii="Arial" w:hAnsi="Arial" w:cs="Arial"/>
          <w:sz w:val="20"/>
        </w:rPr>
        <w:t>Chính giữa phía trên là Quốc huy Nước Cộng h</w:t>
      </w:r>
      <w:r w:rsidR="005A024C" w:rsidRPr="00020AF8">
        <w:rPr>
          <w:rFonts w:ascii="Arial" w:hAnsi="Arial" w:cs="Arial"/>
          <w:sz w:val="20"/>
        </w:rPr>
        <w:t>òa</w:t>
      </w:r>
      <w:r w:rsidRPr="00020AF8">
        <w:rPr>
          <w:rFonts w:ascii="Arial" w:hAnsi="Arial" w:cs="Arial"/>
          <w:sz w:val="20"/>
        </w:rPr>
        <w:t xml:space="preserve"> xã hội ch</w:t>
      </w:r>
      <w:r w:rsidR="005A024C" w:rsidRPr="00020AF8">
        <w:rPr>
          <w:rFonts w:ascii="Arial" w:hAnsi="Arial" w:cs="Arial"/>
          <w:sz w:val="20"/>
        </w:rPr>
        <w:t>ủ</w:t>
      </w:r>
      <w:r w:rsidRPr="00020AF8">
        <w:rPr>
          <w:rFonts w:ascii="Arial" w:hAnsi="Arial" w:cs="Arial"/>
          <w:sz w:val="20"/>
        </w:rPr>
        <w:t xml:space="preserve"> nghĩa Việt Nam và hàng cờ đỏ hai bên (đối với các bằng chứng nhận thuộc thẩm quyền của Bộ trưởng, Thủ trưởng cơ quan ngang bộ, cơ quan thuộc Chính phủ, Chánh án T</w:t>
      </w:r>
      <w:r w:rsidR="005A024C" w:rsidRPr="00020AF8">
        <w:rPr>
          <w:rFonts w:ascii="Arial" w:hAnsi="Arial" w:cs="Arial"/>
          <w:sz w:val="20"/>
        </w:rPr>
        <w:t>òa</w:t>
      </w:r>
      <w:r w:rsidRPr="00020AF8">
        <w:rPr>
          <w:rFonts w:ascii="Arial" w:hAnsi="Arial" w:cs="Arial"/>
          <w:sz w:val="20"/>
        </w:rPr>
        <w:t xml:space="preserve"> án nhân dân tối cao, Viện trưởng Viện kiểm sát nhân dân tối cao, Chủ nhiệm Văn phòng Quốc hội, Chủ nhiệm Văn phòng Chủ tịch nước, T</w:t>
      </w:r>
      <w:r w:rsidR="00322273" w:rsidRPr="00020AF8">
        <w:rPr>
          <w:rFonts w:ascii="Arial" w:hAnsi="Arial" w:cs="Arial"/>
          <w:sz w:val="20"/>
        </w:rPr>
        <w:t>ổ</w:t>
      </w:r>
      <w:r w:rsidRPr="00020AF8">
        <w:rPr>
          <w:rFonts w:ascii="Arial" w:hAnsi="Arial" w:cs="Arial"/>
          <w:sz w:val="20"/>
        </w:rPr>
        <w:t>ng Ki</w:t>
      </w:r>
      <w:r w:rsidR="00322273" w:rsidRPr="00020AF8">
        <w:rPr>
          <w:rFonts w:ascii="Arial" w:hAnsi="Arial" w:cs="Arial"/>
          <w:sz w:val="20"/>
        </w:rPr>
        <w:t>ể</w:t>
      </w:r>
      <w:r w:rsidRPr="00020AF8">
        <w:rPr>
          <w:rFonts w:ascii="Arial" w:hAnsi="Arial" w:cs="Arial"/>
          <w:sz w:val="20"/>
        </w:rPr>
        <w:t>m toán nhà nước, Chủ tịch Ủy ban nhân dân cấp huyện và Thủ trưởng các cơ quan đơn vị có thẩm quyền thuộc Bộ Công an, Bộ Quốc phòng); là biểu tượng của các cơ quan, tổ chức và hàng cờ đỏ hai bên (đối với các bằng chứng nhận thuộc thẩm quyền Trưởng các Ban của Đảng và tương đương ở Trung ương, Chánh Văn phòng Trung ương Đảng, lãnh đạo cơ quan Trung ương Mặt trận Tổ quốc Việt Nam và các đoàn thể).</w:t>
      </w:r>
    </w:p>
    <w:p w:rsidR="00E975C0" w:rsidRPr="00020AF8" w:rsidRDefault="00322273" w:rsidP="008136D4">
      <w:pPr>
        <w:spacing w:before="120"/>
        <w:rPr>
          <w:rFonts w:ascii="Arial" w:hAnsi="Arial" w:cs="Arial"/>
          <w:sz w:val="20"/>
        </w:rPr>
      </w:pPr>
      <w:r w:rsidRPr="00020AF8">
        <w:rPr>
          <w:rFonts w:ascii="Arial" w:hAnsi="Arial" w:cs="Arial"/>
          <w:sz w:val="20"/>
        </w:rPr>
        <w:t xml:space="preserve">c) </w:t>
      </w:r>
      <w:r w:rsidR="00E975C0" w:rsidRPr="00020AF8">
        <w:rPr>
          <w:rFonts w:ascii="Arial" w:hAnsi="Arial" w:cs="Arial"/>
          <w:sz w:val="20"/>
        </w:rPr>
        <w:t>Hình nền bằng để trắng.</w:t>
      </w:r>
    </w:p>
    <w:p w:rsidR="00E975C0" w:rsidRPr="00020AF8" w:rsidRDefault="00322273" w:rsidP="008136D4">
      <w:pPr>
        <w:spacing w:before="120"/>
        <w:rPr>
          <w:rFonts w:ascii="Arial" w:hAnsi="Arial" w:cs="Arial"/>
          <w:sz w:val="20"/>
        </w:rPr>
      </w:pPr>
      <w:r w:rsidRPr="00020AF8">
        <w:rPr>
          <w:rFonts w:ascii="Arial" w:hAnsi="Arial" w:cs="Arial"/>
          <w:sz w:val="20"/>
        </w:rPr>
        <w:t xml:space="preserve">2. </w:t>
      </w:r>
      <w:r w:rsidR="00E975C0" w:rsidRPr="00020AF8">
        <w:rPr>
          <w:rFonts w:ascii="Arial" w:hAnsi="Arial" w:cs="Arial"/>
          <w:sz w:val="20"/>
        </w:rPr>
        <w:t>Nội dung:</w:t>
      </w:r>
    </w:p>
    <w:p w:rsidR="00E975C0" w:rsidRPr="00020AF8" w:rsidRDefault="00E975C0" w:rsidP="008136D4">
      <w:pPr>
        <w:spacing w:before="120"/>
        <w:rPr>
          <w:rFonts w:ascii="Arial" w:hAnsi="Arial" w:cs="Arial"/>
          <w:sz w:val="20"/>
        </w:rPr>
      </w:pPr>
      <w:r w:rsidRPr="00020AF8">
        <w:rPr>
          <w:rFonts w:ascii="Arial" w:hAnsi="Arial" w:cs="Arial"/>
          <w:sz w:val="20"/>
        </w:rPr>
        <w:t>Nội dung do các cơ quan, đơn vị có thẩm quyền khen thưởng quy định. Bố cục, phông chữ, cỡ chữ đảm bảo tính thẩm mỹ và có các nội dung chủ yếu sau:</w:t>
      </w:r>
    </w:p>
    <w:p w:rsidR="00E975C0" w:rsidRPr="00020AF8" w:rsidRDefault="00322273" w:rsidP="008136D4">
      <w:pPr>
        <w:spacing w:before="120"/>
        <w:rPr>
          <w:rFonts w:ascii="Arial" w:hAnsi="Arial" w:cs="Arial"/>
          <w:sz w:val="20"/>
        </w:rPr>
      </w:pPr>
      <w:r w:rsidRPr="00020AF8">
        <w:rPr>
          <w:rFonts w:ascii="Arial" w:hAnsi="Arial" w:cs="Arial"/>
          <w:sz w:val="20"/>
          <w:lang w:val="en-US"/>
        </w:rPr>
        <w:t xml:space="preserve">a) </w:t>
      </w:r>
      <w:r w:rsidR="00E975C0" w:rsidRPr="00020AF8">
        <w:rPr>
          <w:rFonts w:ascii="Arial" w:hAnsi="Arial" w:cs="Arial"/>
          <w:sz w:val="20"/>
        </w:rPr>
        <w:t>Dòng thứ nhất, dòng thứ hai ghi:</w:t>
      </w:r>
    </w:p>
    <w:p w:rsidR="00E975C0" w:rsidRPr="00020AF8" w:rsidRDefault="00E975C0" w:rsidP="008136D4">
      <w:pPr>
        <w:spacing w:before="120"/>
        <w:rPr>
          <w:rFonts w:ascii="Arial" w:hAnsi="Arial" w:cs="Arial"/>
          <w:sz w:val="20"/>
        </w:rPr>
      </w:pPr>
      <w:r w:rsidRPr="00020AF8">
        <w:rPr>
          <w:rFonts w:ascii="Arial" w:hAnsi="Arial" w:cs="Arial"/>
          <w:sz w:val="20"/>
        </w:rPr>
        <w:t>Quốc hiệu “CỘNG HÒA XÃ HỘI CHỦ NGHĨA VIỆT NAM” được trình bày bằng chữ in hoa, kiểu chữ đứng, đậm, màu đen.</w:t>
      </w:r>
    </w:p>
    <w:p w:rsidR="00E975C0" w:rsidRPr="00020AF8" w:rsidRDefault="00E975C0" w:rsidP="008136D4">
      <w:pPr>
        <w:spacing w:before="120"/>
        <w:rPr>
          <w:rFonts w:ascii="Arial" w:hAnsi="Arial" w:cs="Arial"/>
          <w:sz w:val="20"/>
        </w:rPr>
      </w:pPr>
      <w:r w:rsidRPr="00020AF8">
        <w:rPr>
          <w:rFonts w:ascii="Arial" w:hAnsi="Arial" w:cs="Arial"/>
          <w:sz w:val="20"/>
        </w:rPr>
        <w:t>Tiêu ngữ “Độc lập - Tự do - Hạnh phúc” được trình bày bằng chữ in thường, kiểu chữ đứng, đậm, màu đen và ở liền phía dưới Quốc hiệu; chữ cái đầu của các cụm từ được viết hoa, giữa các cụm từ có gạch nối, có cách chữ; phía dưới có đường kẻ ngang, nét liền, có độ dài bằng độ dài của dòng chữ.</w:t>
      </w:r>
    </w:p>
    <w:p w:rsidR="00E975C0" w:rsidRPr="00020AF8" w:rsidRDefault="00E975C0" w:rsidP="008136D4">
      <w:pPr>
        <w:spacing w:before="120"/>
        <w:rPr>
          <w:rFonts w:ascii="Arial" w:hAnsi="Arial" w:cs="Arial"/>
          <w:sz w:val="20"/>
        </w:rPr>
      </w:pPr>
      <w:r w:rsidRPr="00020AF8">
        <w:rPr>
          <w:rFonts w:ascii="Arial" w:hAnsi="Arial" w:cs="Arial"/>
          <w:sz w:val="20"/>
        </w:rPr>
        <w:t>Đối với các danh hiệu thuộc thẩm quyền Trưởng các Ban của Đảng, Chánh Văn phòng Trung ương Đảng thay dòng Quốc hiệu và tiêu ngữ bằng dòng chữ “ĐẢNG CỘNG SẢN VIỆT NAM” chữ in hoa, kiểu chữ đứng, đậm, màu đen.</w:t>
      </w:r>
    </w:p>
    <w:p w:rsidR="00E975C0" w:rsidRPr="00020AF8" w:rsidRDefault="00322273" w:rsidP="008136D4">
      <w:pPr>
        <w:spacing w:before="120"/>
        <w:rPr>
          <w:rFonts w:ascii="Arial" w:hAnsi="Arial" w:cs="Arial"/>
          <w:sz w:val="20"/>
        </w:rPr>
      </w:pPr>
      <w:r w:rsidRPr="00020AF8">
        <w:rPr>
          <w:rFonts w:ascii="Arial" w:hAnsi="Arial" w:cs="Arial"/>
          <w:sz w:val="20"/>
        </w:rPr>
        <w:t xml:space="preserve">b) </w:t>
      </w:r>
      <w:r w:rsidR="00E975C0" w:rsidRPr="00020AF8">
        <w:rPr>
          <w:rFonts w:ascii="Arial" w:hAnsi="Arial" w:cs="Arial"/>
          <w:sz w:val="20"/>
        </w:rPr>
        <w:t>Dòng thứ ba: Ghi “chức vụ của người có thẩm quyền quyết định khen thưởng”; chữ in hoa, kiểu chữ đứng, đậm, màu đỏ.</w:t>
      </w:r>
    </w:p>
    <w:p w:rsidR="00E975C0" w:rsidRPr="00020AF8" w:rsidRDefault="003D26C1" w:rsidP="008136D4">
      <w:pPr>
        <w:spacing w:before="120"/>
        <w:rPr>
          <w:rFonts w:ascii="Arial" w:hAnsi="Arial" w:cs="Arial"/>
          <w:sz w:val="20"/>
        </w:rPr>
      </w:pPr>
      <w:r w:rsidRPr="00020AF8">
        <w:rPr>
          <w:rFonts w:ascii="Arial" w:hAnsi="Arial" w:cs="Arial"/>
          <w:sz w:val="20"/>
        </w:rPr>
        <w:t xml:space="preserve">c) </w:t>
      </w:r>
      <w:r w:rsidR="00E975C0" w:rsidRPr="00020AF8">
        <w:rPr>
          <w:rFonts w:ascii="Arial" w:hAnsi="Arial" w:cs="Arial"/>
          <w:sz w:val="20"/>
        </w:rPr>
        <w:t>Dòng th</w:t>
      </w:r>
      <w:r w:rsidRPr="00020AF8">
        <w:rPr>
          <w:rFonts w:ascii="Arial" w:hAnsi="Arial" w:cs="Arial"/>
          <w:sz w:val="20"/>
        </w:rPr>
        <w:t>ứ</w:t>
      </w:r>
      <w:r w:rsidR="00E975C0" w:rsidRPr="00020AF8">
        <w:rPr>
          <w:rFonts w:ascii="Arial" w:hAnsi="Arial" w:cs="Arial"/>
          <w:sz w:val="20"/>
        </w:rPr>
        <w:t xml:space="preserve"> tư: Ghi tính chất tặng thưởng: Ghi là “TẶNG DANH HIỆU” chữ in hoa, kiểu chữ đứng, đậm, màu đen.</w:t>
      </w:r>
    </w:p>
    <w:p w:rsidR="00E975C0" w:rsidRPr="00020AF8" w:rsidRDefault="003D26C1" w:rsidP="008136D4">
      <w:pPr>
        <w:spacing w:before="120"/>
        <w:rPr>
          <w:rFonts w:ascii="Arial" w:hAnsi="Arial" w:cs="Arial"/>
          <w:sz w:val="20"/>
        </w:rPr>
      </w:pPr>
      <w:r w:rsidRPr="00020AF8">
        <w:rPr>
          <w:rFonts w:ascii="Arial" w:hAnsi="Arial" w:cs="Arial"/>
          <w:sz w:val="20"/>
        </w:rPr>
        <w:t xml:space="preserve">d) </w:t>
      </w:r>
      <w:r w:rsidR="00E975C0" w:rsidRPr="00020AF8">
        <w:rPr>
          <w:rFonts w:ascii="Arial" w:hAnsi="Arial" w:cs="Arial"/>
          <w:sz w:val="20"/>
        </w:rPr>
        <w:t>Dòng thứ năm: Ghi tên danh hiệu thi đua; chữ in hoa, kiểu chữ đứng, đậm, màu đỏ.</w:t>
      </w:r>
    </w:p>
    <w:p w:rsidR="00E975C0" w:rsidRPr="00020AF8" w:rsidRDefault="00E975C0" w:rsidP="008136D4">
      <w:pPr>
        <w:spacing w:before="120"/>
        <w:rPr>
          <w:rFonts w:ascii="Arial" w:hAnsi="Arial" w:cs="Arial"/>
          <w:sz w:val="20"/>
        </w:rPr>
      </w:pPr>
      <w:r w:rsidRPr="00020AF8">
        <w:rPr>
          <w:rFonts w:ascii="Arial" w:hAnsi="Arial" w:cs="Arial"/>
          <w:sz w:val="20"/>
        </w:rPr>
        <w:t>đ) Các dòng tiếp theo ghi tên của đơn vị, cá nhân được khen thưởng; địa chỉ (hoặc chức danh đơn vị công tác đối với cá nhân đang công tác ở các cơ quan đơn vị hoặc cơ quan chủ quản đ</w:t>
      </w:r>
      <w:r w:rsidR="003D26C1" w:rsidRPr="00020AF8">
        <w:rPr>
          <w:rFonts w:ascii="Arial" w:hAnsi="Arial" w:cs="Arial"/>
          <w:sz w:val="20"/>
        </w:rPr>
        <w:t>ố</w:t>
      </w:r>
      <w:r w:rsidRPr="00020AF8">
        <w:rPr>
          <w:rFonts w:ascii="Arial" w:hAnsi="Arial" w:cs="Arial"/>
          <w:sz w:val="20"/>
        </w:rPr>
        <w:t>i với tập th</w:t>
      </w:r>
      <w:r w:rsidR="003D26C1" w:rsidRPr="00020AF8">
        <w:rPr>
          <w:rFonts w:ascii="Arial" w:hAnsi="Arial" w:cs="Arial"/>
          <w:sz w:val="20"/>
        </w:rPr>
        <w:t>ể</w:t>
      </w:r>
      <w:r w:rsidRPr="00020AF8">
        <w:rPr>
          <w:rFonts w:ascii="Arial" w:hAnsi="Arial" w:cs="Arial"/>
          <w:sz w:val="20"/>
        </w:rPr>
        <w:t>), thành tích của tập th</w:t>
      </w:r>
      <w:r w:rsidR="003D26C1" w:rsidRPr="00020AF8">
        <w:rPr>
          <w:rFonts w:ascii="Arial" w:hAnsi="Arial" w:cs="Arial"/>
          <w:sz w:val="20"/>
        </w:rPr>
        <w:t>ể</w:t>
      </w:r>
      <w:r w:rsidRPr="00020AF8">
        <w:rPr>
          <w:rFonts w:ascii="Arial" w:hAnsi="Arial" w:cs="Arial"/>
          <w:sz w:val="20"/>
        </w:rPr>
        <w:t>, cá nhân được khen thưởng; chữ màu đen.</w:t>
      </w:r>
    </w:p>
    <w:p w:rsidR="00E975C0" w:rsidRPr="00020AF8" w:rsidRDefault="003D26C1" w:rsidP="008136D4">
      <w:pPr>
        <w:spacing w:before="120"/>
        <w:rPr>
          <w:rFonts w:ascii="Arial" w:hAnsi="Arial" w:cs="Arial"/>
          <w:sz w:val="20"/>
        </w:rPr>
      </w:pPr>
      <w:r w:rsidRPr="00020AF8">
        <w:rPr>
          <w:rFonts w:ascii="Arial" w:hAnsi="Arial" w:cs="Arial"/>
          <w:sz w:val="20"/>
        </w:rPr>
        <w:t xml:space="preserve">e) </w:t>
      </w:r>
      <w:r w:rsidR="00E975C0" w:rsidRPr="00020AF8">
        <w:rPr>
          <w:rFonts w:ascii="Arial" w:hAnsi="Arial" w:cs="Arial"/>
          <w:sz w:val="20"/>
        </w:rPr>
        <w:t>Ở phía dưới bên trái: Là “Số quyết định, ngày, tháng, năm” ghi theo số, ngày tháng năm ban hành quyết định; “S</w:t>
      </w:r>
      <w:r w:rsidRPr="00020AF8">
        <w:rPr>
          <w:rFonts w:ascii="Arial" w:hAnsi="Arial" w:cs="Arial"/>
          <w:sz w:val="20"/>
        </w:rPr>
        <w:t>ố</w:t>
      </w:r>
      <w:r w:rsidR="00E975C0" w:rsidRPr="00020AF8">
        <w:rPr>
          <w:rFonts w:ascii="Arial" w:hAnsi="Arial" w:cs="Arial"/>
          <w:sz w:val="20"/>
        </w:rPr>
        <w:t xml:space="preserve"> s</w:t>
      </w:r>
      <w:r w:rsidRPr="00020AF8">
        <w:rPr>
          <w:rFonts w:ascii="Arial" w:hAnsi="Arial" w:cs="Arial"/>
          <w:sz w:val="20"/>
        </w:rPr>
        <w:t>ổ</w:t>
      </w:r>
      <w:r w:rsidR="00E975C0" w:rsidRPr="00020AF8">
        <w:rPr>
          <w:rFonts w:ascii="Arial" w:hAnsi="Arial" w:cs="Arial"/>
          <w:sz w:val="20"/>
        </w:rPr>
        <w:t xml:space="preserve"> vàng” đặt dưới dòng s</w:t>
      </w:r>
      <w:r w:rsidRPr="00020AF8">
        <w:rPr>
          <w:rFonts w:ascii="Arial" w:hAnsi="Arial" w:cs="Arial"/>
          <w:sz w:val="20"/>
        </w:rPr>
        <w:t>ố</w:t>
      </w:r>
      <w:r w:rsidR="00E975C0" w:rsidRPr="00020AF8">
        <w:rPr>
          <w:rFonts w:ascii="Arial" w:hAnsi="Arial" w:cs="Arial"/>
          <w:sz w:val="20"/>
        </w:rPr>
        <w:t xml:space="preserve"> quyết định ghi số thứ tự của đối tượng được khen thưởng trong quyết định; chữ của hai dòng in thường, kiểu chữ nghiêng, đậm, màu đen.</w:t>
      </w:r>
    </w:p>
    <w:p w:rsidR="00E975C0" w:rsidRPr="00020AF8" w:rsidRDefault="003D26C1" w:rsidP="008136D4">
      <w:pPr>
        <w:spacing w:before="120"/>
        <w:rPr>
          <w:rFonts w:ascii="Arial" w:hAnsi="Arial" w:cs="Arial"/>
          <w:sz w:val="20"/>
        </w:rPr>
      </w:pPr>
      <w:r w:rsidRPr="00020AF8">
        <w:rPr>
          <w:rFonts w:ascii="Arial" w:hAnsi="Arial" w:cs="Arial"/>
          <w:sz w:val="20"/>
        </w:rPr>
        <w:t xml:space="preserve">g) </w:t>
      </w:r>
      <w:r w:rsidR="00E975C0" w:rsidRPr="00020AF8">
        <w:rPr>
          <w:rFonts w:ascii="Arial" w:hAnsi="Arial" w:cs="Arial"/>
          <w:sz w:val="20"/>
        </w:rPr>
        <w:t>Phía dưới bên phải: Ghi địa danh, ngày, tháng, năm; chữ in thường, kiểu chữ nghiêng, đậm, màu đen.</w:t>
      </w:r>
    </w:p>
    <w:p w:rsidR="00E975C0" w:rsidRPr="00020AF8" w:rsidRDefault="00E975C0" w:rsidP="008136D4">
      <w:pPr>
        <w:spacing w:before="120"/>
        <w:rPr>
          <w:rFonts w:ascii="Arial" w:hAnsi="Arial" w:cs="Arial"/>
          <w:sz w:val="20"/>
        </w:rPr>
      </w:pPr>
      <w:r w:rsidRPr="00020AF8">
        <w:rPr>
          <w:rFonts w:ascii="Arial" w:hAnsi="Arial" w:cs="Arial"/>
          <w:sz w:val="20"/>
        </w:rPr>
        <w:t>N</w:t>
      </w:r>
      <w:r w:rsidR="003D26C1" w:rsidRPr="00020AF8">
        <w:rPr>
          <w:rFonts w:ascii="Arial" w:hAnsi="Arial" w:cs="Arial"/>
          <w:sz w:val="20"/>
        </w:rPr>
        <w:t>g</w:t>
      </w:r>
      <w:r w:rsidRPr="00020AF8">
        <w:rPr>
          <w:rFonts w:ascii="Arial" w:hAnsi="Arial" w:cs="Arial"/>
          <w:sz w:val="20"/>
        </w:rPr>
        <w:t>ay dướ</w:t>
      </w:r>
      <w:r w:rsidR="003D26C1" w:rsidRPr="00020AF8">
        <w:rPr>
          <w:rFonts w:ascii="Arial" w:hAnsi="Arial" w:cs="Arial"/>
          <w:sz w:val="20"/>
        </w:rPr>
        <w:t>i dòng</w:t>
      </w:r>
      <w:r w:rsidRPr="00020AF8">
        <w:rPr>
          <w:rFonts w:ascii="Arial" w:hAnsi="Arial" w:cs="Arial"/>
          <w:sz w:val="20"/>
        </w:rPr>
        <w:t xml:space="preserve"> địa danh là dòng chữ ghi chức vụ của người có thẩm quyền quyết định khen thưởng, chữ in hoa, kiểu chữ đứng, đậm, màu đen.</w:t>
      </w:r>
    </w:p>
    <w:p w:rsidR="00E975C0" w:rsidRPr="00020AF8" w:rsidRDefault="00331D6D" w:rsidP="008136D4">
      <w:pPr>
        <w:spacing w:before="120"/>
        <w:rPr>
          <w:rFonts w:ascii="Arial" w:hAnsi="Arial" w:cs="Arial"/>
          <w:sz w:val="20"/>
        </w:rPr>
      </w:pPr>
      <w:r w:rsidRPr="00020AF8">
        <w:rPr>
          <w:rFonts w:ascii="Arial" w:hAnsi="Arial" w:cs="Arial"/>
          <w:sz w:val="20"/>
        </w:rPr>
        <w:t xml:space="preserve">h) </w:t>
      </w:r>
      <w:r w:rsidR="00020AF8" w:rsidRPr="00020AF8">
        <w:rPr>
          <w:rFonts w:ascii="Arial" w:hAnsi="Arial" w:cs="Arial"/>
          <w:sz w:val="20"/>
        </w:rPr>
        <w:t>Khoản</w:t>
      </w:r>
      <w:r w:rsidR="00E975C0" w:rsidRPr="00020AF8">
        <w:rPr>
          <w:rFonts w:ascii="Arial" w:hAnsi="Arial" w:cs="Arial"/>
          <w:sz w:val="20"/>
        </w:rPr>
        <w:t>g trống để ký tên, đóng dấu, ghi họ và tên ngư</w:t>
      </w:r>
      <w:r w:rsidRPr="00020AF8">
        <w:rPr>
          <w:rFonts w:ascii="Arial" w:hAnsi="Arial" w:cs="Arial"/>
          <w:sz w:val="20"/>
        </w:rPr>
        <w:t>ời</w:t>
      </w:r>
      <w:r w:rsidR="00E975C0" w:rsidRPr="00020AF8">
        <w:rPr>
          <w:rFonts w:ascii="Arial" w:hAnsi="Arial" w:cs="Arial"/>
          <w:sz w:val="20"/>
        </w:rPr>
        <w:t xml:space="preserve"> có thẩm quyền quyết định khen thưởng.</w:t>
      </w:r>
    </w:p>
    <w:p w:rsidR="00320BB1" w:rsidRPr="00020AF8" w:rsidRDefault="00320BB1" w:rsidP="008136D4">
      <w:pPr>
        <w:spacing w:before="120"/>
        <w:rPr>
          <w:rFonts w:ascii="Arial" w:hAnsi="Arial" w:cs="Arial"/>
          <w:b/>
          <w:sz w:val="20"/>
          <w:lang w:val="en-US"/>
        </w:rPr>
      </w:pPr>
      <w:bookmarkStart w:id="48" w:name="muc_5"/>
      <w:r w:rsidRPr="00020AF8">
        <w:rPr>
          <w:rFonts w:ascii="Arial" w:hAnsi="Arial" w:cs="Arial"/>
          <w:b/>
          <w:sz w:val="20"/>
        </w:rPr>
        <w:t>Mục 5: MẪU CỜ</w:t>
      </w:r>
    </w:p>
    <w:p w:rsidR="00320BB1" w:rsidRPr="00020AF8" w:rsidRDefault="00020AF8" w:rsidP="008136D4">
      <w:pPr>
        <w:spacing w:before="120"/>
        <w:rPr>
          <w:rFonts w:ascii="Arial" w:hAnsi="Arial" w:cs="Arial"/>
          <w:b/>
          <w:sz w:val="20"/>
          <w:lang w:val="en-US"/>
        </w:rPr>
      </w:pPr>
      <w:bookmarkStart w:id="49" w:name="dieu_34"/>
      <w:bookmarkEnd w:id="48"/>
      <w:r w:rsidRPr="00020AF8">
        <w:rPr>
          <w:rFonts w:ascii="Arial" w:hAnsi="Arial" w:cs="Arial"/>
          <w:b/>
          <w:sz w:val="20"/>
        </w:rPr>
        <w:t>Điều</w:t>
      </w:r>
      <w:r w:rsidR="00320BB1" w:rsidRPr="00020AF8">
        <w:rPr>
          <w:rFonts w:ascii="Arial" w:hAnsi="Arial" w:cs="Arial"/>
          <w:b/>
          <w:sz w:val="20"/>
        </w:rPr>
        <w:t xml:space="preserve"> 34. Cờ “Anh hùng Lao động”, cờ “Anh hùng Lực lượng vũ trang nhân dân”, cờ “Tỉnh anh hùng”, cờ “Thành phố anh hùng”</w:t>
      </w:r>
    </w:p>
    <w:bookmarkEnd w:id="49"/>
    <w:p w:rsidR="00E975C0" w:rsidRPr="00020AF8" w:rsidRDefault="0020117C" w:rsidP="008136D4">
      <w:pPr>
        <w:spacing w:before="120"/>
        <w:rPr>
          <w:rFonts w:ascii="Arial" w:hAnsi="Arial" w:cs="Arial"/>
          <w:sz w:val="20"/>
        </w:rPr>
      </w:pPr>
      <w:r w:rsidRPr="00020AF8">
        <w:rPr>
          <w:rFonts w:ascii="Arial" w:hAnsi="Arial" w:cs="Arial"/>
          <w:sz w:val="20"/>
        </w:rPr>
        <w:t xml:space="preserve">1. </w:t>
      </w:r>
      <w:r w:rsidR="00E975C0" w:rsidRPr="00020AF8">
        <w:rPr>
          <w:rFonts w:ascii="Arial" w:hAnsi="Arial" w:cs="Arial"/>
          <w:sz w:val="20"/>
        </w:rPr>
        <w:t xml:space="preserve">Hình thức: Cờ có kích thước (850 </w:t>
      </w:r>
      <w:r w:rsidR="00057C38" w:rsidRPr="00020AF8">
        <w:rPr>
          <w:rFonts w:ascii="Arial" w:hAnsi="Arial" w:cs="Arial"/>
          <w:sz w:val="20"/>
        </w:rPr>
        <w:t>mm x</w:t>
      </w:r>
      <w:r w:rsidR="00E975C0" w:rsidRPr="00020AF8">
        <w:rPr>
          <w:rFonts w:ascii="Arial" w:hAnsi="Arial" w:cs="Arial"/>
          <w:sz w:val="20"/>
        </w:rPr>
        <w:t xml:space="preserve"> 650 mm); chất liệu: Vải sa tanh hai lớp màu đỏ cờ.</w:t>
      </w:r>
    </w:p>
    <w:p w:rsidR="00E975C0" w:rsidRPr="00020AF8" w:rsidRDefault="0020117C" w:rsidP="008136D4">
      <w:pPr>
        <w:spacing w:before="120"/>
        <w:rPr>
          <w:rFonts w:ascii="Arial" w:hAnsi="Arial" w:cs="Arial"/>
          <w:sz w:val="20"/>
        </w:rPr>
      </w:pPr>
      <w:r w:rsidRPr="00020AF8">
        <w:rPr>
          <w:rFonts w:ascii="Arial" w:hAnsi="Arial" w:cs="Arial"/>
          <w:sz w:val="20"/>
        </w:rPr>
        <w:t xml:space="preserve">2. </w:t>
      </w:r>
      <w:r w:rsidR="00E975C0" w:rsidRPr="00020AF8">
        <w:rPr>
          <w:rFonts w:ascii="Arial" w:hAnsi="Arial" w:cs="Arial"/>
          <w:sz w:val="20"/>
        </w:rPr>
        <w:t>Nội dung thêu: Cờ được thêu bằng chỉ màu vàng, chữ in hoa, kiểu chữ đứng, đậm, phông chữ và cỡ chữ tùy theo nội dung của cờ để căn chỉnh cho phù hợp đảm bảo đẹp, trang trọng và có các nội dung chính sau:</w:t>
      </w:r>
    </w:p>
    <w:p w:rsidR="00E975C0" w:rsidRPr="00020AF8" w:rsidRDefault="0020117C" w:rsidP="008136D4">
      <w:pPr>
        <w:spacing w:before="120"/>
        <w:rPr>
          <w:rFonts w:ascii="Arial" w:hAnsi="Arial" w:cs="Arial"/>
          <w:sz w:val="20"/>
        </w:rPr>
      </w:pPr>
      <w:r w:rsidRPr="00020AF8">
        <w:rPr>
          <w:rFonts w:ascii="Arial" w:hAnsi="Arial" w:cs="Arial"/>
          <w:sz w:val="20"/>
        </w:rPr>
        <w:t xml:space="preserve">a) </w:t>
      </w:r>
      <w:r w:rsidR="00E975C0" w:rsidRPr="00020AF8">
        <w:rPr>
          <w:rFonts w:ascii="Arial" w:hAnsi="Arial" w:cs="Arial"/>
          <w:sz w:val="20"/>
        </w:rPr>
        <w:t>Dòng thứ nhất: “CHỦ TỊCH NƯỚC CỘNG H</w:t>
      </w:r>
      <w:r w:rsidRPr="00020AF8">
        <w:rPr>
          <w:rFonts w:ascii="Arial" w:hAnsi="Arial" w:cs="Arial"/>
          <w:sz w:val="20"/>
        </w:rPr>
        <w:t>ÒA</w:t>
      </w:r>
      <w:r w:rsidR="00E975C0" w:rsidRPr="00020AF8">
        <w:rPr>
          <w:rFonts w:ascii="Arial" w:hAnsi="Arial" w:cs="Arial"/>
          <w:sz w:val="20"/>
        </w:rPr>
        <w:t xml:space="preserve"> XÃ HỘI CHỦ NGHĨA VIỆT NAM”; chữ in hoa, kiểu chữ đứng đậm.</w:t>
      </w:r>
    </w:p>
    <w:p w:rsidR="00E975C0" w:rsidRPr="00020AF8" w:rsidRDefault="0020117C" w:rsidP="008136D4">
      <w:pPr>
        <w:spacing w:before="120"/>
        <w:rPr>
          <w:rFonts w:ascii="Arial" w:hAnsi="Arial" w:cs="Arial"/>
          <w:sz w:val="20"/>
        </w:rPr>
      </w:pPr>
      <w:r w:rsidRPr="00020AF8">
        <w:rPr>
          <w:rFonts w:ascii="Arial" w:hAnsi="Arial" w:cs="Arial"/>
          <w:sz w:val="20"/>
        </w:rPr>
        <w:t xml:space="preserve">b) </w:t>
      </w:r>
      <w:r w:rsidR="00E975C0" w:rsidRPr="00020AF8">
        <w:rPr>
          <w:rFonts w:ascii="Arial" w:hAnsi="Arial" w:cs="Arial"/>
          <w:sz w:val="20"/>
        </w:rPr>
        <w:t>Dòng thứ hai: “TẶNG DANH HIỆ</w:t>
      </w:r>
      <w:r w:rsidR="0091279C" w:rsidRPr="00020AF8">
        <w:rPr>
          <w:rFonts w:ascii="Arial" w:hAnsi="Arial" w:cs="Arial"/>
          <w:sz w:val="20"/>
        </w:rPr>
        <w:t>U</w:t>
      </w:r>
      <w:r w:rsidR="00E975C0" w:rsidRPr="00020AF8">
        <w:rPr>
          <w:rFonts w:ascii="Arial" w:hAnsi="Arial" w:cs="Arial"/>
          <w:sz w:val="20"/>
        </w:rPr>
        <w:t>” chữ in hoa, kiểu chữ đứng đậm.</w:t>
      </w:r>
    </w:p>
    <w:p w:rsidR="00E975C0" w:rsidRPr="00020AF8" w:rsidRDefault="0020117C" w:rsidP="008136D4">
      <w:pPr>
        <w:spacing w:before="120"/>
        <w:rPr>
          <w:rFonts w:ascii="Arial" w:hAnsi="Arial" w:cs="Arial"/>
          <w:sz w:val="20"/>
        </w:rPr>
      </w:pPr>
      <w:r w:rsidRPr="00020AF8">
        <w:rPr>
          <w:rFonts w:ascii="Arial" w:hAnsi="Arial" w:cs="Arial"/>
          <w:sz w:val="20"/>
        </w:rPr>
        <w:t xml:space="preserve">c) </w:t>
      </w:r>
      <w:r w:rsidR="00E975C0" w:rsidRPr="00020AF8">
        <w:rPr>
          <w:rFonts w:ascii="Arial" w:hAnsi="Arial" w:cs="Arial"/>
          <w:sz w:val="20"/>
        </w:rPr>
        <w:t>Phía dưới dòng thứ 2, chính giữa là ngôi sao vàng năm cánh.</w:t>
      </w:r>
    </w:p>
    <w:p w:rsidR="00E975C0" w:rsidRPr="00020AF8" w:rsidRDefault="0020117C" w:rsidP="008136D4">
      <w:pPr>
        <w:spacing w:before="120"/>
        <w:rPr>
          <w:rFonts w:ascii="Arial" w:hAnsi="Arial" w:cs="Arial"/>
          <w:sz w:val="20"/>
        </w:rPr>
      </w:pPr>
      <w:r w:rsidRPr="00020AF8">
        <w:rPr>
          <w:rFonts w:ascii="Arial" w:hAnsi="Arial" w:cs="Arial"/>
          <w:sz w:val="20"/>
        </w:rPr>
        <w:t xml:space="preserve">d) </w:t>
      </w:r>
      <w:r w:rsidR="00E975C0" w:rsidRPr="00020AF8">
        <w:rPr>
          <w:rFonts w:ascii="Arial" w:hAnsi="Arial" w:cs="Arial"/>
          <w:sz w:val="20"/>
        </w:rPr>
        <w:t>Dưới ngôi sao ghi tên danh hiệu thi đua (“ANH HÙNG LAO ĐỘNG” hoặc “ANH HÙNG L</w:t>
      </w:r>
      <w:r w:rsidRPr="00020AF8">
        <w:rPr>
          <w:rFonts w:ascii="Arial" w:hAnsi="Arial" w:cs="Arial"/>
          <w:sz w:val="20"/>
        </w:rPr>
        <w:t>ỰC</w:t>
      </w:r>
      <w:r w:rsidR="00E975C0" w:rsidRPr="00020AF8">
        <w:rPr>
          <w:rFonts w:ascii="Arial" w:hAnsi="Arial" w:cs="Arial"/>
          <w:sz w:val="20"/>
        </w:rPr>
        <w:t xml:space="preserve"> LƯỢNG </w:t>
      </w:r>
      <w:r w:rsidRPr="00020AF8">
        <w:rPr>
          <w:rFonts w:ascii="Arial" w:hAnsi="Arial" w:cs="Arial"/>
          <w:sz w:val="20"/>
        </w:rPr>
        <w:t>VŨ</w:t>
      </w:r>
      <w:r w:rsidR="00E975C0" w:rsidRPr="00020AF8">
        <w:rPr>
          <w:rFonts w:ascii="Arial" w:hAnsi="Arial" w:cs="Arial"/>
          <w:sz w:val="20"/>
        </w:rPr>
        <w:t xml:space="preserve"> TRANG NHÂN DÂN” hoặc “TỈNH ANH HÙNG” “THÀNH PHỐ ANH HÙNG”) chữ in hoa, kiểu chữ đứng đậm và cuối cùng là dòng ghi “(tên đơn vị được khen thưởng)”.</w:t>
      </w:r>
    </w:p>
    <w:p w:rsidR="00E975C0" w:rsidRPr="00020AF8" w:rsidRDefault="00E975C0" w:rsidP="008136D4">
      <w:pPr>
        <w:spacing w:before="120"/>
        <w:rPr>
          <w:rFonts w:ascii="Arial" w:hAnsi="Arial" w:cs="Arial"/>
          <w:sz w:val="20"/>
        </w:rPr>
      </w:pPr>
      <w:r w:rsidRPr="00020AF8">
        <w:rPr>
          <w:rFonts w:ascii="Arial" w:hAnsi="Arial" w:cs="Arial"/>
          <w:sz w:val="20"/>
        </w:rPr>
        <w:t>M</w:t>
      </w:r>
      <w:r w:rsidR="006D4333" w:rsidRPr="00020AF8">
        <w:rPr>
          <w:rFonts w:ascii="Arial" w:hAnsi="Arial" w:cs="Arial"/>
          <w:sz w:val="20"/>
        </w:rPr>
        <w:t>ẫ</w:t>
      </w:r>
      <w:r w:rsidRPr="00020AF8">
        <w:rPr>
          <w:rFonts w:ascii="Arial" w:hAnsi="Arial" w:cs="Arial"/>
          <w:sz w:val="20"/>
        </w:rPr>
        <w:t>u cờ được minh họa tại Phụ lục III kèm theo Nghị định này.</w:t>
      </w:r>
    </w:p>
    <w:p w:rsidR="00E975C0" w:rsidRPr="00020AF8" w:rsidRDefault="00020AF8" w:rsidP="008136D4">
      <w:pPr>
        <w:spacing w:before="120"/>
        <w:rPr>
          <w:rFonts w:ascii="Arial" w:hAnsi="Arial" w:cs="Arial"/>
          <w:b/>
          <w:sz w:val="20"/>
        </w:rPr>
      </w:pPr>
      <w:bookmarkStart w:id="50" w:name="dieu_35"/>
      <w:r w:rsidRPr="00020AF8">
        <w:rPr>
          <w:rFonts w:ascii="Arial" w:hAnsi="Arial" w:cs="Arial"/>
          <w:b/>
          <w:sz w:val="20"/>
        </w:rPr>
        <w:t>Điều</w:t>
      </w:r>
      <w:r w:rsidR="00E975C0" w:rsidRPr="00020AF8">
        <w:rPr>
          <w:rFonts w:ascii="Arial" w:hAnsi="Arial" w:cs="Arial"/>
          <w:b/>
          <w:sz w:val="20"/>
        </w:rPr>
        <w:t xml:space="preserve"> 35. “Cờ thi đua của Chính phủ”</w:t>
      </w:r>
    </w:p>
    <w:bookmarkEnd w:id="50"/>
    <w:p w:rsidR="00E975C0" w:rsidRPr="00020AF8" w:rsidRDefault="006D4333" w:rsidP="008136D4">
      <w:pPr>
        <w:spacing w:before="120"/>
        <w:rPr>
          <w:rFonts w:ascii="Arial" w:hAnsi="Arial" w:cs="Arial"/>
          <w:sz w:val="20"/>
        </w:rPr>
      </w:pPr>
      <w:r w:rsidRPr="00020AF8">
        <w:rPr>
          <w:rFonts w:ascii="Arial" w:hAnsi="Arial" w:cs="Arial"/>
          <w:sz w:val="20"/>
        </w:rPr>
        <w:t xml:space="preserve">1. </w:t>
      </w:r>
      <w:r w:rsidR="00E975C0" w:rsidRPr="00020AF8">
        <w:rPr>
          <w:rFonts w:ascii="Arial" w:hAnsi="Arial" w:cs="Arial"/>
          <w:sz w:val="20"/>
        </w:rPr>
        <w:t>H</w:t>
      </w:r>
      <w:r w:rsidR="0091279C" w:rsidRPr="00020AF8">
        <w:rPr>
          <w:rFonts w:ascii="Arial" w:hAnsi="Arial" w:cs="Arial"/>
          <w:sz w:val="20"/>
        </w:rPr>
        <w:t>ì</w:t>
      </w:r>
      <w:r w:rsidR="00E975C0" w:rsidRPr="00020AF8">
        <w:rPr>
          <w:rFonts w:ascii="Arial" w:hAnsi="Arial" w:cs="Arial"/>
          <w:sz w:val="20"/>
        </w:rPr>
        <w:t xml:space="preserve">nh thức: Cờ có kích thước (850 </w:t>
      </w:r>
      <w:r w:rsidR="00057C38" w:rsidRPr="00020AF8">
        <w:rPr>
          <w:rFonts w:ascii="Arial" w:hAnsi="Arial" w:cs="Arial"/>
          <w:sz w:val="20"/>
        </w:rPr>
        <w:t>mm x</w:t>
      </w:r>
      <w:r w:rsidR="00E975C0" w:rsidRPr="00020AF8">
        <w:rPr>
          <w:rFonts w:ascii="Arial" w:hAnsi="Arial" w:cs="Arial"/>
          <w:sz w:val="20"/>
        </w:rPr>
        <w:t xml:space="preserve"> 650 mm); chất liệu: Vải sa tanh hai l</w:t>
      </w:r>
      <w:r w:rsidRPr="00020AF8">
        <w:rPr>
          <w:rFonts w:ascii="Arial" w:hAnsi="Arial" w:cs="Arial"/>
          <w:sz w:val="20"/>
        </w:rPr>
        <w:t>ớ</w:t>
      </w:r>
      <w:r w:rsidR="00E975C0" w:rsidRPr="00020AF8">
        <w:rPr>
          <w:rFonts w:ascii="Arial" w:hAnsi="Arial" w:cs="Arial"/>
          <w:sz w:val="20"/>
        </w:rPr>
        <w:t>p màu đỏ cờ.</w:t>
      </w:r>
    </w:p>
    <w:p w:rsidR="00E975C0" w:rsidRPr="00020AF8" w:rsidRDefault="006D4333" w:rsidP="008136D4">
      <w:pPr>
        <w:spacing w:before="120"/>
        <w:rPr>
          <w:rFonts w:ascii="Arial" w:hAnsi="Arial" w:cs="Arial"/>
          <w:sz w:val="20"/>
        </w:rPr>
      </w:pPr>
      <w:r w:rsidRPr="00020AF8">
        <w:rPr>
          <w:rFonts w:ascii="Arial" w:hAnsi="Arial" w:cs="Arial"/>
          <w:sz w:val="20"/>
        </w:rPr>
        <w:t xml:space="preserve">2. </w:t>
      </w:r>
      <w:r w:rsidR="00E975C0" w:rsidRPr="00020AF8">
        <w:rPr>
          <w:rFonts w:ascii="Arial" w:hAnsi="Arial" w:cs="Arial"/>
          <w:sz w:val="20"/>
        </w:rPr>
        <w:t>Nội dung thêu: Cờ được thêu bằng chỉ màu vàng, chữ in hoa, kiểu chữ đứng, đậm, phông chữ và cỡ chữ tùy theo nội dung của cờ để căn chỉnh cho phù hợp đảm bảo đẹp, trang trọng và có các nội dung chính sau:</w:t>
      </w:r>
    </w:p>
    <w:p w:rsidR="00E975C0" w:rsidRPr="00020AF8" w:rsidRDefault="00682E9D" w:rsidP="008136D4">
      <w:pPr>
        <w:spacing w:before="120"/>
        <w:rPr>
          <w:rFonts w:ascii="Arial" w:hAnsi="Arial" w:cs="Arial"/>
          <w:sz w:val="20"/>
        </w:rPr>
      </w:pPr>
      <w:r w:rsidRPr="00020AF8">
        <w:rPr>
          <w:rFonts w:ascii="Arial" w:hAnsi="Arial" w:cs="Arial"/>
          <w:sz w:val="20"/>
        </w:rPr>
        <w:t xml:space="preserve">a) </w:t>
      </w:r>
      <w:r w:rsidR="00E975C0" w:rsidRPr="00020AF8">
        <w:rPr>
          <w:rFonts w:ascii="Arial" w:hAnsi="Arial" w:cs="Arial"/>
          <w:sz w:val="20"/>
        </w:rPr>
        <w:t>Dòng thứ nhất: “CHÍNH PHỦ NƯỚC CỘNG H</w:t>
      </w:r>
      <w:r w:rsidRPr="00020AF8">
        <w:rPr>
          <w:rFonts w:ascii="Arial" w:hAnsi="Arial" w:cs="Arial"/>
          <w:sz w:val="20"/>
        </w:rPr>
        <w:t>ÒA</w:t>
      </w:r>
      <w:r w:rsidR="00E975C0" w:rsidRPr="00020AF8">
        <w:rPr>
          <w:rFonts w:ascii="Arial" w:hAnsi="Arial" w:cs="Arial"/>
          <w:sz w:val="20"/>
        </w:rPr>
        <w:t xml:space="preserve"> XÃ HỘI CHỦ NGHĨA VIỆT NAM”; chữ in hoa, kiểu chữ đứng, đậm.</w:t>
      </w:r>
    </w:p>
    <w:p w:rsidR="00E975C0" w:rsidRPr="00020AF8" w:rsidRDefault="00682E9D" w:rsidP="008136D4">
      <w:pPr>
        <w:spacing w:before="120"/>
        <w:rPr>
          <w:rFonts w:ascii="Arial" w:hAnsi="Arial" w:cs="Arial"/>
          <w:sz w:val="20"/>
        </w:rPr>
      </w:pPr>
      <w:r w:rsidRPr="00020AF8">
        <w:rPr>
          <w:rFonts w:ascii="Arial" w:hAnsi="Arial" w:cs="Arial"/>
          <w:sz w:val="20"/>
        </w:rPr>
        <w:t xml:space="preserve">b) </w:t>
      </w:r>
      <w:r w:rsidR="00E975C0" w:rsidRPr="00020AF8">
        <w:rPr>
          <w:rFonts w:ascii="Arial" w:hAnsi="Arial" w:cs="Arial"/>
          <w:sz w:val="20"/>
        </w:rPr>
        <w:t>Dòng thứ hai: “TẶNG”; chữ in hoa, kiểu chữ đứng, đậm.</w:t>
      </w:r>
    </w:p>
    <w:p w:rsidR="00E975C0" w:rsidRPr="00020AF8" w:rsidRDefault="00682E9D" w:rsidP="008136D4">
      <w:pPr>
        <w:spacing w:before="120"/>
        <w:rPr>
          <w:rFonts w:ascii="Arial" w:hAnsi="Arial" w:cs="Arial"/>
          <w:sz w:val="20"/>
        </w:rPr>
      </w:pPr>
      <w:r w:rsidRPr="00020AF8">
        <w:rPr>
          <w:rFonts w:ascii="Arial" w:hAnsi="Arial" w:cs="Arial"/>
          <w:sz w:val="20"/>
        </w:rPr>
        <w:t xml:space="preserve">c) </w:t>
      </w:r>
      <w:r w:rsidR="00E975C0" w:rsidRPr="00020AF8">
        <w:rPr>
          <w:rFonts w:ascii="Arial" w:hAnsi="Arial" w:cs="Arial"/>
          <w:sz w:val="20"/>
        </w:rPr>
        <w:t>Phía dưới dòng thứ 2, chính giữa là ngôi sao vàng năm cánh.</w:t>
      </w:r>
    </w:p>
    <w:p w:rsidR="00E975C0" w:rsidRPr="00020AF8" w:rsidRDefault="00682E9D" w:rsidP="008136D4">
      <w:pPr>
        <w:spacing w:before="120"/>
        <w:rPr>
          <w:rFonts w:ascii="Arial" w:hAnsi="Arial" w:cs="Arial"/>
          <w:sz w:val="20"/>
        </w:rPr>
      </w:pPr>
      <w:r w:rsidRPr="00020AF8">
        <w:rPr>
          <w:rFonts w:ascii="Arial" w:hAnsi="Arial" w:cs="Arial"/>
          <w:sz w:val="20"/>
        </w:rPr>
        <w:t xml:space="preserve">d) </w:t>
      </w:r>
      <w:r w:rsidR="00E975C0" w:rsidRPr="00020AF8">
        <w:rPr>
          <w:rFonts w:ascii="Arial" w:hAnsi="Arial" w:cs="Arial"/>
          <w:sz w:val="20"/>
        </w:rPr>
        <w:t>Dưới ngôi sao là “(tên đơn vị được tặng thưởng Cờ thi đua của Chính phủ)” và dòng “ĐƠN VỊ XU</w:t>
      </w:r>
      <w:r w:rsidRPr="00020AF8">
        <w:rPr>
          <w:rFonts w:ascii="Arial" w:hAnsi="Arial" w:cs="Arial"/>
          <w:sz w:val="20"/>
        </w:rPr>
        <w:t>Ấ</w:t>
      </w:r>
      <w:r w:rsidR="00E975C0" w:rsidRPr="00020AF8">
        <w:rPr>
          <w:rFonts w:ascii="Arial" w:hAnsi="Arial" w:cs="Arial"/>
          <w:sz w:val="20"/>
        </w:rPr>
        <w:t>T SẮC TRONG PHONG TRÀO THI Đ</w:t>
      </w:r>
      <w:r w:rsidRPr="00020AF8">
        <w:rPr>
          <w:rFonts w:ascii="Arial" w:hAnsi="Arial" w:cs="Arial"/>
          <w:sz w:val="20"/>
        </w:rPr>
        <w:t>U</w:t>
      </w:r>
      <w:r w:rsidR="00E975C0" w:rsidRPr="00020AF8">
        <w:rPr>
          <w:rFonts w:ascii="Arial" w:hAnsi="Arial" w:cs="Arial"/>
          <w:sz w:val="20"/>
        </w:rPr>
        <w:t>A N</w:t>
      </w:r>
      <w:r w:rsidRPr="00020AF8">
        <w:rPr>
          <w:rFonts w:ascii="Arial" w:hAnsi="Arial" w:cs="Arial"/>
          <w:sz w:val="20"/>
        </w:rPr>
        <w:t>Ă</w:t>
      </w:r>
      <w:r w:rsidR="00E975C0" w:rsidRPr="00020AF8">
        <w:rPr>
          <w:rFonts w:ascii="Arial" w:hAnsi="Arial" w:cs="Arial"/>
          <w:sz w:val="20"/>
        </w:rPr>
        <w:t>M”; n</w:t>
      </w:r>
      <w:r w:rsidRPr="00020AF8">
        <w:rPr>
          <w:rFonts w:ascii="Arial" w:hAnsi="Arial" w:cs="Arial"/>
          <w:sz w:val="20"/>
        </w:rPr>
        <w:t>ă</w:t>
      </w:r>
      <w:r w:rsidR="00E975C0" w:rsidRPr="00020AF8">
        <w:rPr>
          <w:rFonts w:ascii="Arial" w:hAnsi="Arial" w:cs="Arial"/>
          <w:sz w:val="20"/>
        </w:rPr>
        <w:t>m được ghi là năm đơn vị có thành tích được xét tặng danh hiệu, chữ in hoa, kiểu chữ đứng, đậm.</w:t>
      </w:r>
    </w:p>
    <w:p w:rsidR="00E975C0" w:rsidRPr="00020AF8" w:rsidRDefault="00E975C0" w:rsidP="008136D4">
      <w:pPr>
        <w:spacing w:before="120"/>
        <w:rPr>
          <w:rFonts w:ascii="Arial" w:hAnsi="Arial" w:cs="Arial"/>
          <w:sz w:val="20"/>
        </w:rPr>
      </w:pPr>
      <w:r w:rsidRPr="00020AF8">
        <w:rPr>
          <w:rFonts w:ascii="Arial" w:hAnsi="Arial" w:cs="Arial"/>
          <w:sz w:val="20"/>
        </w:rPr>
        <w:t>M</w:t>
      </w:r>
      <w:r w:rsidR="00682E9D" w:rsidRPr="00020AF8">
        <w:rPr>
          <w:rFonts w:ascii="Arial" w:hAnsi="Arial" w:cs="Arial"/>
          <w:sz w:val="20"/>
        </w:rPr>
        <w:t>ẫ</w:t>
      </w:r>
      <w:r w:rsidRPr="00020AF8">
        <w:rPr>
          <w:rFonts w:ascii="Arial" w:hAnsi="Arial" w:cs="Arial"/>
          <w:sz w:val="20"/>
        </w:rPr>
        <w:t>u cờ được minh họa tại Phụ lục III kèm theo Nghị định này.</w:t>
      </w:r>
    </w:p>
    <w:p w:rsidR="00E975C0" w:rsidRPr="00020AF8" w:rsidRDefault="00020AF8" w:rsidP="008136D4">
      <w:pPr>
        <w:spacing w:before="120"/>
        <w:rPr>
          <w:rFonts w:ascii="Arial" w:hAnsi="Arial" w:cs="Arial"/>
          <w:b/>
          <w:sz w:val="20"/>
        </w:rPr>
      </w:pPr>
      <w:bookmarkStart w:id="51" w:name="dieu_36"/>
      <w:r w:rsidRPr="00020AF8">
        <w:rPr>
          <w:rFonts w:ascii="Arial" w:hAnsi="Arial" w:cs="Arial"/>
          <w:b/>
          <w:sz w:val="20"/>
        </w:rPr>
        <w:t>Điều</w:t>
      </w:r>
      <w:r w:rsidR="00E975C0" w:rsidRPr="00020AF8">
        <w:rPr>
          <w:rFonts w:ascii="Arial" w:hAnsi="Arial" w:cs="Arial"/>
          <w:b/>
          <w:sz w:val="20"/>
        </w:rPr>
        <w:t xml:space="preserve"> 36. Cờ thi đua cấp bộ, ngành, đoàn th</w:t>
      </w:r>
      <w:r w:rsidR="00983563" w:rsidRPr="00020AF8">
        <w:rPr>
          <w:rFonts w:ascii="Arial" w:hAnsi="Arial" w:cs="Arial"/>
          <w:b/>
          <w:sz w:val="20"/>
        </w:rPr>
        <w:t>ể</w:t>
      </w:r>
      <w:r w:rsidR="00E975C0" w:rsidRPr="00020AF8">
        <w:rPr>
          <w:rFonts w:ascii="Arial" w:hAnsi="Arial" w:cs="Arial"/>
          <w:b/>
          <w:sz w:val="20"/>
        </w:rPr>
        <w:t xml:space="preserve"> trung ương, tỉnh, thành phố trực thuộc trung ương</w:t>
      </w:r>
    </w:p>
    <w:bookmarkEnd w:id="51"/>
    <w:p w:rsidR="00E975C0" w:rsidRPr="00020AF8" w:rsidRDefault="00983563" w:rsidP="008136D4">
      <w:pPr>
        <w:spacing w:before="120"/>
        <w:rPr>
          <w:rFonts w:ascii="Arial" w:hAnsi="Arial" w:cs="Arial"/>
          <w:sz w:val="20"/>
        </w:rPr>
      </w:pPr>
      <w:r w:rsidRPr="00020AF8">
        <w:rPr>
          <w:rFonts w:ascii="Arial" w:hAnsi="Arial" w:cs="Arial"/>
          <w:sz w:val="20"/>
        </w:rPr>
        <w:t xml:space="preserve">1. </w:t>
      </w:r>
      <w:r w:rsidR="00E975C0" w:rsidRPr="00020AF8">
        <w:rPr>
          <w:rFonts w:ascii="Arial" w:hAnsi="Arial" w:cs="Arial"/>
          <w:sz w:val="20"/>
        </w:rPr>
        <w:t>H</w:t>
      </w:r>
      <w:r w:rsidRPr="00020AF8">
        <w:rPr>
          <w:rFonts w:ascii="Arial" w:hAnsi="Arial" w:cs="Arial"/>
          <w:sz w:val="20"/>
        </w:rPr>
        <w:t>ì</w:t>
      </w:r>
      <w:r w:rsidR="00E975C0" w:rsidRPr="00020AF8">
        <w:rPr>
          <w:rFonts w:ascii="Arial" w:hAnsi="Arial" w:cs="Arial"/>
          <w:sz w:val="20"/>
        </w:rPr>
        <w:t xml:space="preserve">nh thức: Cờ có kích thước (800 </w:t>
      </w:r>
      <w:r w:rsidR="00057C38" w:rsidRPr="00020AF8">
        <w:rPr>
          <w:rFonts w:ascii="Arial" w:hAnsi="Arial" w:cs="Arial"/>
          <w:sz w:val="20"/>
        </w:rPr>
        <w:t>mm x</w:t>
      </w:r>
      <w:r w:rsidR="00E975C0" w:rsidRPr="00020AF8">
        <w:rPr>
          <w:rFonts w:ascii="Arial" w:hAnsi="Arial" w:cs="Arial"/>
          <w:sz w:val="20"/>
        </w:rPr>
        <w:t xml:space="preserve"> 600 mm); chất liệu: Vải sa tanh hai lớp màu đỏ cờ.</w:t>
      </w:r>
    </w:p>
    <w:p w:rsidR="00E975C0" w:rsidRPr="00020AF8" w:rsidRDefault="00983563" w:rsidP="008136D4">
      <w:pPr>
        <w:spacing w:before="120"/>
        <w:rPr>
          <w:rFonts w:ascii="Arial" w:hAnsi="Arial" w:cs="Arial"/>
          <w:sz w:val="20"/>
        </w:rPr>
      </w:pPr>
      <w:r w:rsidRPr="00020AF8">
        <w:rPr>
          <w:rFonts w:ascii="Arial" w:hAnsi="Arial" w:cs="Arial"/>
          <w:sz w:val="20"/>
        </w:rPr>
        <w:t xml:space="preserve">2. </w:t>
      </w:r>
      <w:r w:rsidR="00E975C0" w:rsidRPr="00020AF8">
        <w:rPr>
          <w:rFonts w:ascii="Arial" w:hAnsi="Arial" w:cs="Arial"/>
          <w:sz w:val="20"/>
        </w:rPr>
        <w:t>Nội dung thêu: Cờ được thêu bằng chỉ màu vàng, chữ in hoa, kiểu chữ đứng, đậm, phông chữ và cỡ chữ tùy theo nội dung của cờ đ</w:t>
      </w:r>
      <w:r w:rsidR="00AE398C" w:rsidRPr="00020AF8">
        <w:rPr>
          <w:rFonts w:ascii="Arial" w:hAnsi="Arial" w:cs="Arial"/>
          <w:sz w:val="20"/>
        </w:rPr>
        <w:t>ể</w:t>
      </w:r>
      <w:r w:rsidR="00E975C0" w:rsidRPr="00020AF8">
        <w:rPr>
          <w:rFonts w:ascii="Arial" w:hAnsi="Arial" w:cs="Arial"/>
          <w:sz w:val="20"/>
        </w:rPr>
        <w:t xml:space="preserve"> căn chỉnh cho phù hợp đảm bảo đẹp, trang trọng và có các nội dung chính sau:</w:t>
      </w:r>
    </w:p>
    <w:p w:rsidR="00E975C0" w:rsidRPr="00020AF8" w:rsidRDefault="00AE398C" w:rsidP="008136D4">
      <w:pPr>
        <w:spacing w:before="120"/>
        <w:rPr>
          <w:rFonts w:ascii="Arial" w:hAnsi="Arial" w:cs="Arial"/>
          <w:sz w:val="20"/>
        </w:rPr>
      </w:pPr>
      <w:r w:rsidRPr="00020AF8">
        <w:rPr>
          <w:rFonts w:ascii="Arial" w:hAnsi="Arial" w:cs="Arial"/>
          <w:sz w:val="20"/>
        </w:rPr>
        <w:t xml:space="preserve">a) </w:t>
      </w:r>
      <w:r w:rsidR="00E975C0" w:rsidRPr="00020AF8">
        <w:rPr>
          <w:rFonts w:ascii="Arial" w:hAnsi="Arial" w:cs="Arial"/>
          <w:sz w:val="20"/>
        </w:rPr>
        <w:t>Dòng thứ nhất: “(ghi tên bộ, ngành, đoàn thể trung ương, tỉnh, thành phố trực thuộc trung ương)”; chữ in hoa, kiểu chữ đứng, đậm.</w:t>
      </w:r>
    </w:p>
    <w:p w:rsidR="00E975C0" w:rsidRPr="00020AF8" w:rsidRDefault="00AE398C" w:rsidP="008136D4">
      <w:pPr>
        <w:spacing w:before="120"/>
        <w:rPr>
          <w:rFonts w:ascii="Arial" w:hAnsi="Arial" w:cs="Arial"/>
          <w:sz w:val="20"/>
        </w:rPr>
      </w:pPr>
      <w:r w:rsidRPr="00020AF8">
        <w:rPr>
          <w:rFonts w:ascii="Arial" w:hAnsi="Arial" w:cs="Arial"/>
          <w:sz w:val="20"/>
        </w:rPr>
        <w:t xml:space="preserve">b) </w:t>
      </w:r>
      <w:r w:rsidR="00E975C0" w:rsidRPr="00020AF8">
        <w:rPr>
          <w:rFonts w:ascii="Arial" w:hAnsi="Arial" w:cs="Arial"/>
          <w:sz w:val="20"/>
        </w:rPr>
        <w:t>Dòng thứ hai: “TẶNG”; chữ in hoa, kiểu chữ đứng, đậm.</w:t>
      </w:r>
    </w:p>
    <w:p w:rsidR="00E975C0" w:rsidRPr="00020AF8" w:rsidRDefault="00AE398C" w:rsidP="008136D4">
      <w:pPr>
        <w:spacing w:before="120"/>
        <w:rPr>
          <w:rFonts w:ascii="Arial" w:hAnsi="Arial" w:cs="Arial"/>
          <w:sz w:val="20"/>
        </w:rPr>
      </w:pPr>
      <w:r w:rsidRPr="00020AF8">
        <w:rPr>
          <w:rFonts w:ascii="Arial" w:hAnsi="Arial" w:cs="Arial"/>
          <w:sz w:val="20"/>
        </w:rPr>
        <w:t xml:space="preserve">c) </w:t>
      </w:r>
      <w:r w:rsidR="00E975C0" w:rsidRPr="00020AF8">
        <w:rPr>
          <w:rFonts w:ascii="Arial" w:hAnsi="Arial" w:cs="Arial"/>
          <w:sz w:val="20"/>
        </w:rPr>
        <w:t>Dưới dòng thứ 2, chính giữa là ngôi sao vàng năm cánh.</w:t>
      </w:r>
    </w:p>
    <w:p w:rsidR="00E975C0" w:rsidRPr="00020AF8" w:rsidRDefault="00AE398C" w:rsidP="008136D4">
      <w:pPr>
        <w:spacing w:before="120"/>
        <w:rPr>
          <w:rFonts w:ascii="Arial" w:hAnsi="Arial" w:cs="Arial"/>
          <w:sz w:val="20"/>
        </w:rPr>
      </w:pPr>
      <w:r w:rsidRPr="00020AF8">
        <w:rPr>
          <w:rFonts w:ascii="Arial" w:hAnsi="Arial" w:cs="Arial"/>
          <w:sz w:val="20"/>
        </w:rPr>
        <w:t>d</w:t>
      </w:r>
      <w:r w:rsidR="00E975C0" w:rsidRPr="00020AF8">
        <w:rPr>
          <w:rFonts w:ascii="Arial" w:hAnsi="Arial" w:cs="Arial"/>
          <w:sz w:val="20"/>
        </w:rPr>
        <w:t>) Dưới ngôi sao là dòng chữ “(tên đơn vị được tặng thưởng Cờ thi đua)” và dòng “ĐƠN VỊ DẪN ĐẦU PHONG TRÀO THI ĐUA NĂM”, năm được ghi là năm đơn vị có thành tích được xét tặng danh hiệu; chữ</w:t>
      </w:r>
      <w:r w:rsidRPr="00020AF8">
        <w:rPr>
          <w:rFonts w:ascii="Arial" w:hAnsi="Arial" w:cs="Arial"/>
          <w:sz w:val="20"/>
        </w:rPr>
        <w:t xml:space="preserve"> in hoa, kiể</w:t>
      </w:r>
      <w:r w:rsidR="00E975C0" w:rsidRPr="00020AF8">
        <w:rPr>
          <w:rFonts w:ascii="Arial" w:hAnsi="Arial" w:cs="Arial"/>
          <w:sz w:val="20"/>
        </w:rPr>
        <w:t>u chữ đứng, đậm.</w:t>
      </w:r>
    </w:p>
    <w:p w:rsidR="00E975C0" w:rsidRPr="00020AF8" w:rsidRDefault="00020AF8" w:rsidP="008136D4">
      <w:pPr>
        <w:spacing w:before="120"/>
        <w:rPr>
          <w:rFonts w:ascii="Arial" w:hAnsi="Arial" w:cs="Arial"/>
          <w:b/>
          <w:sz w:val="20"/>
        </w:rPr>
      </w:pPr>
      <w:bookmarkStart w:id="52" w:name="dieu_37"/>
      <w:r w:rsidRPr="00020AF8">
        <w:rPr>
          <w:rFonts w:ascii="Arial" w:hAnsi="Arial" w:cs="Arial"/>
          <w:b/>
          <w:sz w:val="20"/>
        </w:rPr>
        <w:t>Điều</w:t>
      </w:r>
      <w:r w:rsidR="00E975C0" w:rsidRPr="00020AF8">
        <w:rPr>
          <w:rFonts w:ascii="Arial" w:hAnsi="Arial" w:cs="Arial"/>
          <w:b/>
          <w:sz w:val="20"/>
        </w:rPr>
        <w:t xml:space="preserve"> 37. Cờ thi đua cấp quân khu, quân chủng, quân đoàn, binh chủng, tổng cục và t</w:t>
      </w:r>
      <w:r w:rsidR="00AE398C" w:rsidRPr="00020AF8">
        <w:rPr>
          <w:rFonts w:ascii="Arial" w:hAnsi="Arial" w:cs="Arial"/>
          <w:b/>
          <w:sz w:val="20"/>
        </w:rPr>
        <w:t>ươ</w:t>
      </w:r>
      <w:r w:rsidR="00E975C0" w:rsidRPr="00020AF8">
        <w:rPr>
          <w:rFonts w:ascii="Arial" w:hAnsi="Arial" w:cs="Arial"/>
          <w:b/>
          <w:sz w:val="20"/>
        </w:rPr>
        <w:t>ng đ</w:t>
      </w:r>
      <w:r w:rsidR="00AE398C" w:rsidRPr="00020AF8">
        <w:rPr>
          <w:rFonts w:ascii="Arial" w:hAnsi="Arial" w:cs="Arial"/>
          <w:b/>
          <w:sz w:val="20"/>
        </w:rPr>
        <w:t>ương</w:t>
      </w:r>
      <w:r w:rsidR="00E975C0" w:rsidRPr="00020AF8">
        <w:rPr>
          <w:rFonts w:ascii="Arial" w:hAnsi="Arial" w:cs="Arial"/>
          <w:b/>
          <w:sz w:val="20"/>
        </w:rPr>
        <w:t xml:space="preserve"> thuộc Bộ Quốc phòng, Bộ Công an</w:t>
      </w:r>
    </w:p>
    <w:bookmarkEnd w:id="52"/>
    <w:p w:rsidR="00E975C0" w:rsidRPr="00020AF8" w:rsidRDefault="00AE398C" w:rsidP="008136D4">
      <w:pPr>
        <w:spacing w:before="120"/>
        <w:rPr>
          <w:rFonts w:ascii="Arial" w:hAnsi="Arial" w:cs="Arial"/>
          <w:sz w:val="20"/>
        </w:rPr>
      </w:pPr>
      <w:r w:rsidRPr="00020AF8">
        <w:rPr>
          <w:rFonts w:ascii="Arial" w:hAnsi="Arial" w:cs="Arial"/>
          <w:sz w:val="20"/>
        </w:rPr>
        <w:t xml:space="preserve">1. </w:t>
      </w:r>
      <w:r w:rsidR="00E975C0" w:rsidRPr="00020AF8">
        <w:rPr>
          <w:rFonts w:ascii="Arial" w:hAnsi="Arial" w:cs="Arial"/>
          <w:sz w:val="20"/>
        </w:rPr>
        <w:t xml:space="preserve">Hình thức: Cờ có kích thước (750 </w:t>
      </w:r>
      <w:r w:rsidR="00057C38" w:rsidRPr="00020AF8">
        <w:rPr>
          <w:rFonts w:ascii="Arial" w:hAnsi="Arial" w:cs="Arial"/>
          <w:sz w:val="20"/>
        </w:rPr>
        <w:t>mm x</w:t>
      </w:r>
      <w:r w:rsidR="00E975C0" w:rsidRPr="00020AF8">
        <w:rPr>
          <w:rFonts w:ascii="Arial" w:hAnsi="Arial" w:cs="Arial"/>
          <w:sz w:val="20"/>
        </w:rPr>
        <w:t xml:space="preserve"> 550 mm); chất liệu: Vải sa tanh hai lớp màu đỏ cờ.</w:t>
      </w:r>
    </w:p>
    <w:p w:rsidR="00E975C0" w:rsidRPr="00020AF8" w:rsidRDefault="00AE398C" w:rsidP="008136D4">
      <w:pPr>
        <w:spacing w:before="120"/>
        <w:rPr>
          <w:rFonts w:ascii="Arial" w:hAnsi="Arial" w:cs="Arial"/>
          <w:sz w:val="20"/>
        </w:rPr>
      </w:pPr>
      <w:r w:rsidRPr="00020AF8">
        <w:rPr>
          <w:rFonts w:ascii="Arial" w:hAnsi="Arial" w:cs="Arial"/>
          <w:sz w:val="20"/>
        </w:rPr>
        <w:t xml:space="preserve">2. </w:t>
      </w:r>
      <w:r w:rsidR="00E975C0" w:rsidRPr="00020AF8">
        <w:rPr>
          <w:rFonts w:ascii="Arial" w:hAnsi="Arial" w:cs="Arial"/>
          <w:sz w:val="20"/>
        </w:rPr>
        <w:t>Nội dung thêu: Do Bộ Quốc phòng, Bộ Công an quy định.</w:t>
      </w:r>
    </w:p>
    <w:p w:rsidR="00320BB1" w:rsidRPr="00020AF8" w:rsidRDefault="00320BB1" w:rsidP="008136D4">
      <w:pPr>
        <w:spacing w:before="120"/>
        <w:rPr>
          <w:rFonts w:ascii="Arial" w:hAnsi="Arial" w:cs="Arial"/>
          <w:b/>
          <w:sz w:val="20"/>
          <w:lang w:val="en-US"/>
        </w:rPr>
      </w:pPr>
      <w:bookmarkStart w:id="53" w:name="muc_6"/>
      <w:r w:rsidRPr="00020AF8">
        <w:rPr>
          <w:rFonts w:ascii="Arial" w:hAnsi="Arial" w:cs="Arial"/>
          <w:b/>
          <w:sz w:val="20"/>
        </w:rPr>
        <w:t>Mục 6: MẪU KHUNG VÀ HỘP</w:t>
      </w:r>
    </w:p>
    <w:p w:rsidR="00E975C0" w:rsidRPr="00020AF8" w:rsidRDefault="00020AF8" w:rsidP="008136D4">
      <w:pPr>
        <w:spacing w:before="120"/>
        <w:rPr>
          <w:rFonts w:ascii="Arial" w:hAnsi="Arial" w:cs="Arial"/>
          <w:b/>
          <w:sz w:val="20"/>
        </w:rPr>
      </w:pPr>
      <w:bookmarkStart w:id="54" w:name="dieu_38"/>
      <w:bookmarkEnd w:id="53"/>
      <w:r w:rsidRPr="00020AF8">
        <w:rPr>
          <w:rFonts w:ascii="Arial" w:hAnsi="Arial" w:cs="Arial"/>
          <w:b/>
          <w:sz w:val="20"/>
        </w:rPr>
        <w:t>Điều</w:t>
      </w:r>
      <w:r w:rsidR="00E975C0" w:rsidRPr="00020AF8">
        <w:rPr>
          <w:rFonts w:ascii="Arial" w:hAnsi="Arial" w:cs="Arial"/>
          <w:b/>
          <w:sz w:val="20"/>
        </w:rPr>
        <w:t xml:space="preserve"> 38. Khung</w:t>
      </w:r>
    </w:p>
    <w:bookmarkEnd w:id="54"/>
    <w:p w:rsidR="00E975C0" w:rsidRPr="00020AF8" w:rsidRDefault="00E975C0" w:rsidP="008136D4">
      <w:pPr>
        <w:spacing w:before="120"/>
        <w:rPr>
          <w:rFonts w:ascii="Arial" w:hAnsi="Arial" w:cs="Arial"/>
          <w:sz w:val="20"/>
        </w:rPr>
      </w:pPr>
      <w:r w:rsidRPr="00020AF8">
        <w:rPr>
          <w:rFonts w:ascii="Arial" w:hAnsi="Arial" w:cs="Arial"/>
          <w:sz w:val="20"/>
        </w:rPr>
        <w:t>Khung được cấp cùng với bằng của các hình thức khen thưởng và danh hiệu thi đua. Việc quy định mẫu khung như sau:</w:t>
      </w:r>
    </w:p>
    <w:p w:rsidR="00E975C0" w:rsidRPr="00020AF8" w:rsidRDefault="00E75BDF" w:rsidP="008136D4">
      <w:pPr>
        <w:spacing w:before="120"/>
        <w:rPr>
          <w:rFonts w:ascii="Arial" w:hAnsi="Arial" w:cs="Arial"/>
          <w:sz w:val="20"/>
        </w:rPr>
      </w:pPr>
      <w:r w:rsidRPr="00020AF8">
        <w:rPr>
          <w:rFonts w:ascii="Arial" w:hAnsi="Arial" w:cs="Arial"/>
          <w:sz w:val="20"/>
        </w:rPr>
        <w:t xml:space="preserve">1. </w:t>
      </w:r>
      <w:r w:rsidR="00E975C0" w:rsidRPr="00020AF8">
        <w:rPr>
          <w:rFonts w:ascii="Arial" w:hAnsi="Arial" w:cs="Arial"/>
          <w:sz w:val="20"/>
        </w:rPr>
        <w:t>M</w:t>
      </w:r>
      <w:r w:rsidRPr="00020AF8">
        <w:rPr>
          <w:rFonts w:ascii="Arial" w:hAnsi="Arial" w:cs="Arial"/>
          <w:sz w:val="20"/>
        </w:rPr>
        <w:t>ẫ</w:t>
      </w:r>
      <w:r w:rsidR="00E975C0" w:rsidRPr="00020AF8">
        <w:rPr>
          <w:rFonts w:ascii="Arial" w:hAnsi="Arial" w:cs="Arial"/>
          <w:sz w:val="20"/>
        </w:rPr>
        <w:t>u khung bằng của các hình thức khen thưởng và danh hiệu thi đua thuộc thẩm quyền của Chủ tịch nước và Thủ tướng Chính phủ có kích thước, chất liệu đảm bảo đẹp, trang trọng phù hợp với kích thước của bằng, hình thức khen thưởng.</w:t>
      </w:r>
    </w:p>
    <w:p w:rsidR="00E975C0" w:rsidRPr="00020AF8" w:rsidRDefault="00E75BDF" w:rsidP="008136D4">
      <w:pPr>
        <w:spacing w:before="120"/>
        <w:rPr>
          <w:rFonts w:ascii="Arial" w:hAnsi="Arial" w:cs="Arial"/>
          <w:sz w:val="20"/>
        </w:rPr>
      </w:pPr>
      <w:r w:rsidRPr="00020AF8">
        <w:rPr>
          <w:rFonts w:ascii="Arial" w:hAnsi="Arial" w:cs="Arial"/>
          <w:sz w:val="20"/>
        </w:rPr>
        <w:t xml:space="preserve">2. </w:t>
      </w:r>
      <w:r w:rsidR="00E975C0" w:rsidRPr="00020AF8">
        <w:rPr>
          <w:rFonts w:ascii="Arial" w:hAnsi="Arial" w:cs="Arial"/>
          <w:sz w:val="20"/>
        </w:rPr>
        <w:t>Khung bằng của các h</w:t>
      </w:r>
      <w:r w:rsidRPr="00020AF8">
        <w:rPr>
          <w:rFonts w:ascii="Arial" w:hAnsi="Arial" w:cs="Arial"/>
          <w:sz w:val="20"/>
        </w:rPr>
        <w:t>ì</w:t>
      </w:r>
      <w:r w:rsidR="00E975C0" w:rsidRPr="00020AF8">
        <w:rPr>
          <w:rFonts w:ascii="Arial" w:hAnsi="Arial" w:cs="Arial"/>
          <w:sz w:val="20"/>
        </w:rPr>
        <w:t>nh thức khen thưởng và danh hiệu thi đua khác do cơ quan có thẩm quyền ban hành quyết định khen thưởng quy định kích thước, chất liệu đảm bảo đẹp, trang trọng phù hợp với từng hình thức khen thưởng.</w:t>
      </w:r>
    </w:p>
    <w:p w:rsidR="00E975C0" w:rsidRPr="00020AF8" w:rsidRDefault="00020AF8" w:rsidP="008136D4">
      <w:pPr>
        <w:spacing w:before="120"/>
        <w:rPr>
          <w:rFonts w:ascii="Arial" w:hAnsi="Arial" w:cs="Arial"/>
          <w:b/>
          <w:sz w:val="20"/>
        </w:rPr>
      </w:pPr>
      <w:bookmarkStart w:id="55" w:name="dieu_39"/>
      <w:r w:rsidRPr="00020AF8">
        <w:rPr>
          <w:rFonts w:ascii="Arial" w:hAnsi="Arial" w:cs="Arial"/>
          <w:b/>
          <w:sz w:val="20"/>
        </w:rPr>
        <w:t>Điều</w:t>
      </w:r>
      <w:r w:rsidR="00E975C0" w:rsidRPr="00020AF8">
        <w:rPr>
          <w:rFonts w:ascii="Arial" w:hAnsi="Arial" w:cs="Arial"/>
          <w:b/>
          <w:sz w:val="20"/>
        </w:rPr>
        <w:t xml:space="preserve"> 39. Hộp</w:t>
      </w:r>
    </w:p>
    <w:bookmarkEnd w:id="55"/>
    <w:p w:rsidR="00E975C0" w:rsidRPr="00020AF8" w:rsidRDefault="00E975C0" w:rsidP="008136D4">
      <w:pPr>
        <w:spacing w:before="120"/>
        <w:rPr>
          <w:rFonts w:ascii="Arial" w:hAnsi="Arial" w:cs="Arial"/>
          <w:sz w:val="20"/>
        </w:rPr>
      </w:pPr>
      <w:r w:rsidRPr="00020AF8">
        <w:rPr>
          <w:rFonts w:ascii="Arial" w:hAnsi="Arial" w:cs="Arial"/>
          <w:sz w:val="20"/>
        </w:rPr>
        <w:t>Hộp được cấp cùng với huân chương, huy chương, huy hiệu, kỷ niệm chương. Việc quy định mẫu hộp được quy định như sau:</w:t>
      </w:r>
    </w:p>
    <w:p w:rsidR="00E975C0" w:rsidRPr="00020AF8" w:rsidRDefault="009F6C05" w:rsidP="008136D4">
      <w:pPr>
        <w:spacing w:before="120"/>
        <w:rPr>
          <w:rFonts w:ascii="Arial" w:hAnsi="Arial" w:cs="Arial"/>
          <w:sz w:val="20"/>
        </w:rPr>
      </w:pPr>
      <w:r w:rsidRPr="00020AF8">
        <w:rPr>
          <w:rFonts w:ascii="Arial" w:hAnsi="Arial" w:cs="Arial"/>
          <w:sz w:val="20"/>
        </w:rPr>
        <w:t xml:space="preserve">1. </w:t>
      </w:r>
      <w:r w:rsidR="00E975C0" w:rsidRPr="00020AF8">
        <w:rPr>
          <w:rFonts w:ascii="Arial" w:hAnsi="Arial" w:cs="Arial"/>
          <w:sz w:val="20"/>
        </w:rPr>
        <w:t>M</w:t>
      </w:r>
      <w:r w:rsidRPr="00020AF8">
        <w:rPr>
          <w:rFonts w:ascii="Arial" w:hAnsi="Arial" w:cs="Arial"/>
          <w:sz w:val="20"/>
        </w:rPr>
        <w:t>ẫ</w:t>
      </w:r>
      <w:r w:rsidR="00E975C0" w:rsidRPr="00020AF8">
        <w:rPr>
          <w:rFonts w:ascii="Arial" w:hAnsi="Arial" w:cs="Arial"/>
          <w:sz w:val="20"/>
        </w:rPr>
        <w:t>u hộp đựng huân chương, huy chương, huy hiệu danh hiệu vinh dự nhà nước, huy hiệu “Chiến sĩ thi đua toàn quốc” có kích thước, chất liệu đảm bảo đẹp, trang trọng phù hợp với từng hình thức khen thưởng. Nắp phía trên bên ngoài hộp có in hình Quốc huy.</w:t>
      </w:r>
    </w:p>
    <w:p w:rsidR="00E975C0" w:rsidRPr="00020AF8" w:rsidRDefault="009F6C05" w:rsidP="008136D4">
      <w:pPr>
        <w:spacing w:before="120"/>
        <w:rPr>
          <w:rFonts w:ascii="Arial" w:hAnsi="Arial" w:cs="Arial"/>
          <w:sz w:val="20"/>
        </w:rPr>
      </w:pPr>
      <w:r w:rsidRPr="00020AF8">
        <w:rPr>
          <w:rFonts w:ascii="Arial" w:hAnsi="Arial" w:cs="Arial"/>
          <w:sz w:val="20"/>
        </w:rPr>
        <w:t xml:space="preserve">2. </w:t>
      </w:r>
      <w:r w:rsidR="00E975C0" w:rsidRPr="00020AF8">
        <w:rPr>
          <w:rFonts w:ascii="Arial" w:hAnsi="Arial" w:cs="Arial"/>
          <w:sz w:val="20"/>
        </w:rPr>
        <w:t xml:space="preserve">Hộp đựng huy hiệu, kỷ niệm chương quy định tại </w:t>
      </w:r>
      <w:bookmarkStart w:id="56" w:name="dc_59"/>
      <w:r w:rsidR="00020AF8" w:rsidRPr="00020AF8">
        <w:rPr>
          <w:rFonts w:ascii="Arial" w:hAnsi="Arial" w:cs="Arial"/>
          <w:sz w:val="20"/>
        </w:rPr>
        <w:t>Khoản</w:t>
      </w:r>
      <w:r w:rsidR="00E975C0" w:rsidRPr="00020AF8">
        <w:rPr>
          <w:rFonts w:ascii="Arial" w:hAnsi="Arial" w:cs="Arial"/>
          <w:sz w:val="20"/>
        </w:rPr>
        <w:t xml:space="preserve"> 37 </w:t>
      </w:r>
      <w:r w:rsidR="00020AF8" w:rsidRPr="00020AF8">
        <w:rPr>
          <w:rFonts w:ascii="Arial" w:hAnsi="Arial" w:cs="Arial"/>
          <w:sz w:val="20"/>
        </w:rPr>
        <w:t>Điều</w:t>
      </w:r>
      <w:r w:rsidR="00E975C0" w:rsidRPr="00020AF8">
        <w:rPr>
          <w:rFonts w:ascii="Arial" w:hAnsi="Arial" w:cs="Arial"/>
          <w:sz w:val="20"/>
        </w:rPr>
        <w:t xml:space="preserve"> 1 của </w:t>
      </w:r>
      <w:r w:rsidR="00020AF8" w:rsidRPr="00020AF8">
        <w:rPr>
          <w:rFonts w:ascii="Arial" w:hAnsi="Arial" w:cs="Arial"/>
          <w:sz w:val="20"/>
        </w:rPr>
        <w:t>Luật</w:t>
      </w:r>
      <w:r w:rsidR="00E975C0" w:rsidRPr="00020AF8">
        <w:rPr>
          <w:rFonts w:ascii="Arial" w:hAnsi="Arial" w:cs="Arial"/>
          <w:sz w:val="20"/>
        </w:rPr>
        <w:t xml:space="preserve"> sửa đổi, bổ sung một số </w:t>
      </w:r>
      <w:r w:rsidR="00020AF8" w:rsidRPr="00020AF8">
        <w:rPr>
          <w:rFonts w:ascii="Arial" w:hAnsi="Arial" w:cs="Arial"/>
          <w:sz w:val="20"/>
        </w:rPr>
        <w:t>điều</w:t>
      </w:r>
      <w:r w:rsidR="00E975C0" w:rsidRPr="00020AF8">
        <w:rPr>
          <w:rFonts w:ascii="Arial" w:hAnsi="Arial" w:cs="Arial"/>
          <w:sz w:val="20"/>
        </w:rPr>
        <w:t xml:space="preserve"> </w:t>
      </w:r>
      <w:r w:rsidR="00020AF8" w:rsidRPr="00020AF8">
        <w:rPr>
          <w:rFonts w:ascii="Arial" w:hAnsi="Arial" w:cs="Arial"/>
          <w:sz w:val="20"/>
        </w:rPr>
        <w:t>Luật</w:t>
      </w:r>
      <w:r w:rsidR="00E975C0" w:rsidRPr="00020AF8">
        <w:rPr>
          <w:rFonts w:ascii="Arial" w:hAnsi="Arial" w:cs="Arial"/>
          <w:sz w:val="20"/>
        </w:rPr>
        <w:t xml:space="preserve"> Thi đua, khen thưởng năm 2013</w:t>
      </w:r>
      <w:bookmarkEnd w:id="56"/>
      <w:r w:rsidR="00E975C0" w:rsidRPr="00020AF8">
        <w:rPr>
          <w:rFonts w:ascii="Arial" w:hAnsi="Arial" w:cs="Arial"/>
          <w:sz w:val="20"/>
        </w:rPr>
        <w:t xml:space="preserve"> do cơ quan có thẩm quyền ban hành quyết định khen thưởng quy định mẫu, kích thước, chất liệu đảm bảo đẹp, </w:t>
      </w:r>
      <w:r w:rsidRPr="00020AF8">
        <w:rPr>
          <w:rFonts w:ascii="Arial" w:hAnsi="Arial" w:cs="Arial"/>
          <w:sz w:val="20"/>
        </w:rPr>
        <w:t>tr</w:t>
      </w:r>
      <w:r w:rsidR="00E975C0" w:rsidRPr="00020AF8">
        <w:rPr>
          <w:rFonts w:ascii="Arial" w:hAnsi="Arial" w:cs="Arial"/>
          <w:sz w:val="20"/>
        </w:rPr>
        <w:t>ang trọng phù hợp với từng hình thức khen thưởng.</w:t>
      </w:r>
    </w:p>
    <w:p w:rsidR="00E975C0" w:rsidRPr="00020AF8" w:rsidRDefault="00E975C0" w:rsidP="008136D4">
      <w:pPr>
        <w:spacing w:before="120"/>
        <w:rPr>
          <w:rFonts w:ascii="Arial" w:hAnsi="Arial" w:cs="Arial"/>
          <w:b/>
          <w:sz w:val="20"/>
        </w:rPr>
      </w:pPr>
      <w:bookmarkStart w:id="57" w:name="chuong_3"/>
      <w:r w:rsidRPr="00020AF8">
        <w:rPr>
          <w:rFonts w:ascii="Arial" w:hAnsi="Arial" w:cs="Arial"/>
          <w:b/>
          <w:sz w:val="20"/>
        </w:rPr>
        <w:t>Chương III</w:t>
      </w:r>
    </w:p>
    <w:p w:rsidR="00E975C0" w:rsidRPr="00020AF8" w:rsidRDefault="00842DBC" w:rsidP="008136D4">
      <w:pPr>
        <w:spacing w:before="120"/>
        <w:jc w:val="center"/>
        <w:rPr>
          <w:rFonts w:ascii="Arial" w:hAnsi="Arial" w:cs="Arial"/>
          <w:b/>
        </w:rPr>
      </w:pPr>
      <w:bookmarkStart w:id="58" w:name="chuong_3_name"/>
      <w:bookmarkEnd w:id="57"/>
      <w:r w:rsidRPr="00020AF8">
        <w:rPr>
          <w:rFonts w:ascii="Arial" w:hAnsi="Arial" w:cs="Arial"/>
          <w:b/>
        </w:rPr>
        <w:t>QUẢN LÝ, CẤP PHÁT, CẤP Đ</w:t>
      </w:r>
      <w:r w:rsidR="00E2446C" w:rsidRPr="00020AF8">
        <w:rPr>
          <w:rFonts w:ascii="Arial" w:hAnsi="Arial" w:cs="Arial"/>
          <w:b/>
        </w:rPr>
        <w:t>Ổ</w:t>
      </w:r>
      <w:r w:rsidRPr="00020AF8">
        <w:rPr>
          <w:rFonts w:ascii="Arial" w:hAnsi="Arial" w:cs="Arial"/>
          <w:b/>
        </w:rPr>
        <w:t>I, CẤP LẠ</w:t>
      </w:r>
      <w:r w:rsidR="00E2446C" w:rsidRPr="00020AF8">
        <w:rPr>
          <w:rFonts w:ascii="Arial" w:hAnsi="Arial" w:cs="Arial"/>
          <w:b/>
        </w:rPr>
        <w:t>I, THU HỒ</w:t>
      </w:r>
      <w:r w:rsidRPr="00020AF8">
        <w:rPr>
          <w:rFonts w:ascii="Arial" w:hAnsi="Arial" w:cs="Arial"/>
          <w:b/>
        </w:rPr>
        <w:t>I HIỆN VẬT KHEN THƯỞNG</w:t>
      </w:r>
    </w:p>
    <w:p w:rsidR="00E975C0" w:rsidRPr="00020AF8" w:rsidRDefault="00020AF8" w:rsidP="008136D4">
      <w:pPr>
        <w:spacing w:before="120"/>
        <w:rPr>
          <w:rFonts w:ascii="Arial" w:hAnsi="Arial" w:cs="Arial"/>
          <w:b/>
          <w:sz w:val="20"/>
        </w:rPr>
      </w:pPr>
      <w:bookmarkStart w:id="59" w:name="dieu_40"/>
      <w:bookmarkEnd w:id="58"/>
      <w:r w:rsidRPr="00020AF8">
        <w:rPr>
          <w:rFonts w:ascii="Arial" w:hAnsi="Arial" w:cs="Arial"/>
          <w:b/>
          <w:sz w:val="20"/>
        </w:rPr>
        <w:t>Điều</w:t>
      </w:r>
      <w:r w:rsidR="00E975C0" w:rsidRPr="00020AF8">
        <w:rPr>
          <w:rFonts w:ascii="Arial" w:hAnsi="Arial" w:cs="Arial"/>
          <w:b/>
          <w:sz w:val="20"/>
        </w:rPr>
        <w:t xml:space="preserve"> 40. Quản lý, cấp phát hiện vật khen thưởng</w:t>
      </w:r>
    </w:p>
    <w:bookmarkEnd w:id="59"/>
    <w:p w:rsidR="00E975C0" w:rsidRPr="00020AF8" w:rsidRDefault="00B01CAD" w:rsidP="008136D4">
      <w:pPr>
        <w:spacing w:before="120"/>
        <w:rPr>
          <w:rFonts w:ascii="Arial" w:hAnsi="Arial" w:cs="Arial"/>
          <w:sz w:val="20"/>
        </w:rPr>
      </w:pPr>
      <w:r w:rsidRPr="00020AF8">
        <w:rPr>
          <w:rFonts w:ascii="Arial" w:hAnsi="Arial" w:cs="Arial"/>
          <w:sz w:val="20"/>
        </w:rPr>
        <w:t xml:space="preserve">1. </w:t>
      </w:r>
      <w:r w:rsidR="00E975C0" w:rsidRPr="00020AF8">
        <w:rPr>
          <w:rFonts w:ascii="Arial" w:hAnsi="Arial" w:cs="Arial"/>
          <w:sz w:val="20"/>
        </w:rPr>
        <w:t>Cơ quan quản lý nhà nước về thi đua khen thưởng ở Trung ương có trách nhiệm mua s</w:t>
      </w:r>
      <w:r w:rsidRPr="00020AF8">
        <w:rPr>
          <w:rFonts w:ascii="Arial" w:hAnsi="Arial" w:cs="Arial"/>
          <w:sz w:val="20"/>
        </w:rPr>
        <w:t>ắ</w:t>
      </w:r>
      <w:r w:rsidR="00E975C0" w:rsidRPr="00020AF8">
        <w:rPr>
          <w:rFonts w:ascii="Arial" w:hAnsi="Arial" w:cs="Arial"/>
          <w:sz w:val="20"/>
        </w:rPr>
        <w:t>m, bảo quản và cấp phát hiện vật khen thưởng cấp nhà nước cho các bộ, cơ quan ngang bộ, cơ quan thuộc Chính phủ, ban, ngành, đoàn thể ở trung ương và tỉnh, thành phố trực thuộc trung ương có các tập thể, cá nhân được khen thưởng.</w:t>
      </w:r>
    </w:p>
    <w:p w:rsidR="00E975C0" w:rsidRPr="00020AF8" w:rsidRDefault="00B01CAD" w:rsidP="008136D4">
      <w:pPr>
        <w:spacing w:before="120"/>
        <w:rPr>
          <w:rFonts w:ascii="Arial" w:hAnsi="Arial" w:cs="Arial"/>
          <w:sz w:val="20"/>
        </w:rPr>
      </w:pPr>
      <w:r w:rsidRPr="00020AF8">
        <w:rPr>
          <w:rFonts w:ascii="Arial" w:hAnsi="Arial" w:cs="Arial"/>
          <w:sz w:val="20"/>
        </w:rPr>
        <w:t xml:space="preserve">2. </w:t>
      </w:r>
      <w:r w:rsidR="00E975C0" w:rsidRPr="00020AF8">
        <w:rPr>
          <w:rFonts w:ascii="Arial" w:hAnsi="Arial" w:cs="Arial"/>
          <w:sz w:val="20"/>
        </w:rPr>
        <w:t>Bộ, cơ quan ngang bộ, cơ quan thuộc Chính phủ, ban, ngành, đoàn thể trung ương, tỉnh, thành phố trực thuộc trung ương tổ chức trao tặng các hình thức khen thưởng và danh hiệu thi đua của Chủ tịch nước, Chính phủ và Thủ tướng Chính phủ kèm theo hiện vật khen thưởng cho tập thể, cá nhân được khen thưởng.</w:t>
      </w:r>
    </w:p>
    <w:p w:rsidR="00E975C0" w:rsidRPr="00020AF8" w:rsidRDefault="00B01CAD" w:rsidP="008136D4">
      <w:pPr>
        <w:spacing w:before="120"/>
        <w:rPr>
          <w:rFonts w:ascii="Arial" w:hAnsi="Arial" w:cs="Arial"/>
          <w:sz w:val="20"/>
        </w:rPr>
      </w:pPr>
      <w:r w:rsidRPr="00020AF8">
        <w:rPr>
          <w:rFonts w:ascii="Arial" w:hAnsi="Arial" w:cs="Arial"/>
          <w:sz w:val="20"/>
        </w:rPr>
        <w:t xml:space="preserve">3. </w:t>
      </w:r>
      <w:r w:rsidR="00E975C0" w:rsidRPr="00020AF8">
        <w:rPr>
          <w:rFonts w:ascii="Arial" w:hAnsi="Arial" w:cs="Arial"/>
          <w:sz w:val="20"/>
        </w:rPr>
        <w:t>Đối với các hình thức khen thưởng và danh hiệu thi đua khác do cơ quan có thẩm quyền quyết định khen thưởng tổ chức mua sắm, bảo quản, trao tặng và cấp phát hiện vật khen thưởng.</w:t>
      </w:r>
    </w:p>
    <w:p w:rsidR="00E975C0" w:rsidRPr="00020AF8" w:rsidRDefault="00B01CAD" w:rsidP="008136D4">
      <w:pPr>
        <w:spacing w:before="120"/>
        <w:rPr>
          <w:rFonts w:ascii="Arial" w:hAnsi="Arial" w:cs="Arial"/>
          <w:sz w:val="20"/>
        </w:rPr>
      </w:pPr>
      <w:r w:rsidRPr="00020AF8">
        <w:rPr>
          <w:rFonts w:ascii="Arial" w:hAnsi="Arial" w:cs="Arial"/>
          <w:sz w:val="20"/>
        </w:rPr>
        <w:t xml:space="preserve">4. </w:t>
      </w:r>
      <w:r w:rsidR="00E975C0" w:rsidRPr="00020AF8">
        <w:rPr>
          <w:rFonts w:ascii="Arial" w:hAnsi="Arial" w:cs="Arial"/>
          <w:sz w:val="20"/>
        </w:rPr>
        <w:t>Các tập thể, cá nhân được tặng danh hiệu thi đua và hình thức khen thưởng có quyền lưu giữ, tr</w:t>
      </w:r>
      <w:r w:rsidR="00D24D1A" w:rsidRPr="00020AF8">
        <w:rPr>
          <w:rFonts w:ascii="Arial" w:hAnsi="Arial" w:cs="Arial"/>
          <w:sz w:val="20"/>
        </w:rPr>
        <w:t>ư</w:t>
      </w:r>
      <w:r w:rsidR="00E975C0" w:rsidRPr="00020AF8">
        <w:rPr>
          <w:rFonts w:ascii="Arial" w:hAnsi="Arial" w:cs="Arial"/>
          <w:sz w:val="20"/>
        </w:rPr>
        <w:t>ng bày, bảo quản và sử dụng hiện vật khen thưởng lâu dài, đúng mục đích và ý nghĩa. Tập thể được sử dụng biểu tượng của các hiện vật khen th</w:t>
      </w:r>
      <w:r w:rsidRPr="00020AF8">
        <w:rPr>
          <w:rFonts w:ascii="Arial" w:hAnsi="Arial" w:cs="Arial"/>
          <w:sz w:val="20"/>
        </w:rPr>
        <w:t>ưở</w:t>
      </w:r>
      <w:r w:rsidR="00E975C0" w:rsidRPr="00020AF8">
        <w:rPr>
          <w:rFonts w:ascii="Arial" w:hAnsi="Arial" w:cs="Arial"/>
          <w:sz w:val="20"/>
        </w:rPr>
        <w:t>ng đã được tặng thưởng để tuyên truyền trên các văn bản, tài liệu chính thức của tập thể.</w:t>
      </w:r>
    </w:p>
    <w:p w:rsidR="00E975C0" w:rsidRPr="00020AF8" w:rsidRDefault="00020AF8" w:rsidP="008136D4">
      <w:pPr>
        <w:spacing w:before="120"/>
        <w:rPr>
          <w:rFonts w:ascii="Arial" w:hAnsi="Arial" w:cs="Arial"/>
          <w:b/>
          <w:sz w:val="20"/>
        </w:rPr>
      </w:pPr>
      <w:bookmarkStart w:id="60" w:name="dieu_41"/>
      <w:r w:rsidRPr="00020AF8">
        <w:rPr>
          <w:rFonts w:ascii="Arial" w:hAnsi="Arial" w:cs="Arial"/>
          <w:b/>
          <w:sz w:val="20"/>
        </w:rPr>
        <w:t>Điều</w:t>
      </w:r>
      <w:r w:rsidR="00E975C0" w:rsidRPr="00020AF8">
        <w:rPr>
          <w:rFonts w:ascii="Arial" w:hAnsi="Arial" w:cs="Arial"/>
          <w:b/>
          <w:sz w:val="20"/>
        </w:rPr>
        <w:t xml:space="preserve"> 41. Cấp đổi hiện vật khen th</w:t>
      </w:r>
      <w:r w:rsidR="000E776E" w:rsidRPr="00020AF8">
        <w:rPr>
          <w:rFonts w:ascii="Arial" w:hAnsi="Arial" w:cs="Arial"/>
          <w:b/>
          <w:sz w:val="20"/>
        </w:rPr>
        <w:t>ưở</w:t>
      </w:r>
      <w:r w:rsidR="00E975C0" w:rsidRPr="00020AF8">
        <w:rPr>
          <w:rFonts w:ascii="Arial" w:hAnsi="Arial" w:cs="Arial"/>
          <w:b/>
          <w:sz w:val="20"/>
        </w:rPr>
        <w:t>ng</w:t>
      </w:r>
    </w:p>
    <w:bookmarkEnd w:id="60"/>
    <w:p w:rsidR="00E975C0" w:rsidRPr="00020AF8" w:rsidRDefault="000E776E" w:rsidP="008136D4">
      <w:pPr>
        <w:spacing w:before="120"/>
        <w:rPr>
          <w:rFonts w:ascii="Arial" w:hAnsi="Arial" w:cs="Arial"/>
          <w:sz w:val="20"/>
        </w:rPr>
      </w:pPr>
      <w:r w:rsidRPr="00020AF8">
        <w:rPr>
          <w:rFonts w:ascii="Arial" w:hAnsi="Arial" w:cs="Arial"/>
          <w:sz w:val="20"/>
        </w:rPr>
        <w:t xml:space="preserve">1. </w:t>
      </w:r>
      <w:r w:rsidR="00E975C0" w:rsidRPr="00020AF8">
        <w:rPr>
          <w:rFonts w:ascii="Arial" w:hAnsi="Arial" w:cs="Arial"/>
          <w:sz w:val="20"/>
        </w:rPr>
        <w:t>Hồ sơ đề nghị cấp đổi hiện vật khen thưởng cấp nhà nước gồm 01 bộ bản chính:</w:t>
      </w:r>
    </w:p>
    <w:p w:rsidR="00E975C0" w:rsidRPr="00020AF8" w:rsidRDefault="000E776E" w:rsidP="008136D4">
      <w:pPr>
        <w:spacing w:before="120"/>
        <w:rPr>
          <w:rFonts w:ascii="Arial" w:hAnsi="Arial" w:cs="Arial"/>
          <w:sz w:val="20"/>
        </w:rPr>
      </w:pPr>
      <w:r w:rsidRPr="00020AF8">
        <w:rPr>
          <w:rFonts w:ascii="Arial" w:hAnsi="Arial" w:cs="Arial"/>
          <w:sz w:val="20"/>
        </w:rPr>
        <w:t xml:space="preserve">a) </w:t>
      </w:r>
      <w:r w:rsidR="00E975C0" w:rsidRPr="00020AF8">
        <w:rPr>
          <w:rFonts w:ascii="Arial" w:hAnsi="Arial" w:cs="Arial"/>
          <w:sz w:val="20"/>
        </w:rPr>
        <w:t>Công văn đề nghị cấp đ</w:t>
      </w:r>
      <w:r w:rsidRPr="00020AF8">
        <w:rPr>
          <w:rFonts w:ascii="Arial" w:hAnsi="Arial" w:cs="Arial"/>
          <w:sz w:val="20"/>
        </w:rPr>
        <w:t>ổ</w:t>
      </w:r>
      <w:r w:rsidR="00E975C0" w:rsidRPr="00020AF8">
        <w:rPr>
          <w:rFonts w:ascii="Arial" w:hAnsi="Arial" w:cs="Arial"/>
          <w:sz w:val="20"/>
        </w:rPr>
        <w:t>i của tập thể hoặc đơn đề nghị cấp đ</w:t>
      </w:r>
      <w:r w:rsidRPr="00020AF8">
        <w:rPr>
          <w:rFonts w:ascii="Arial" w:hAnsi="Arial" w:cs="Arial"/>
          <w:sz w:val="20"/>
        </w:rPr>
        <w:t>ổi</w:t>
      </w:r>
      <w:r w:rsidR="00E975C0" w:rsidRPr="00020AF8">
        <w:rPr>
          <w:rFonts w:ascii="Arial" w:hAnsi="Arial" w:cs="Arial"/>
          <w:sz w:val="20"/>
        </w:rPr>
        <w:t xml:space="preserve"> của cá nhân khi có hiện vật khen thưởng bị hư hỏng không c</w:t>
      </w:r>
      <w:r w:rsidRPr="00020AF8">
        <w:rPr>
          <w:rFonts w:ascii="Arial" w:hAnsi="Arial" w:cs="Arial"/>
          <w:sz w:val="20"/>
        </w:rPr>
        <w:t>ò</w:t>
      </w:r>
      <w:r w:rsidR="00E975C0" w:rsidRPr="00020AF8">
        <w:rPr>
          <w:rFonts w:ascii="Arial" w:hAnsi="Arial" w:cs="Arial"/>
          <w:sz w:val="20"/>
        </w:rPr>
        <w:t>n giá trị sử dụng và hư hỏng vì lý do khách quan như thiên tai, lũ lụt, h</w:t>
      </w:r>
      <w:r w:rsidRPr="00020AF8">
        <w:rPr>
          <w:rFonts w:ascii="Arial" w:hAnsi="Arial" w:cs="Arial"/>
          <w:sz w:val="20"/>
        </w:rPr>
        <w:t>ỏa</w:t>
      </w:r>
      <w:r w:rsidR="00E975C0" w:rsidRPr="00020AF8">
        <w:rPr>
          <w:rFonts w:ascii="Arial" w:hAnsi="Arial" w:cs="Arial"/>
          <w:sz w:val="20"/>
        </w:rPr>
        <w:t xml:space="preserve"> hoạn kèm theo hiện vật khen thưởng đề nghị cấp đổi.</w:t>
      </w:r>
    </w:p>
    <w:p w:rsidR="00E975C0" w:rsidRPr="00020AF8" w:rsidRDefault="000E776E" w:rsidP="008136D4">
      <w:pPr>
        <w:spacing w:before="120"/>
        <w:rPr>
          <w:rFonts w:ascii="Arial" w:hAnsi="Arial" w:cs="Arial"/>
          <w:sz w:val="20"/>
        </w:rPr>
      </w:pPr>
      <w:r w:rsidRPr="00020AF8">
        <w:rPr>
          <w:rFonts w:ascii="Arial" w:hAnsi="Arial" w:cs="Arial"/>
          <w:sz w:val="20"/>
        </w:rPr>
        <w:t xml:space="preserve">b) </w:t>
      </w:r>
      <w:r w:rsidR="00E975C0" w:rsidRPr="00020AF8">
        <w:rPr>
          <w:rFonts w:ascii="Arial" w:hAnsi="Arial" w:cs="Arial"/>
          <w:sz w:val="20"/>
        </w:rPr>
        <w:t>Công văn đề nghị cấp đổi của bộ, ban, ngành, đoàn thể trung ương, tỉnh, thành phố trực thuộc trung ương kèm danh sách theo mẫu 4.3 phụ lụ</w:t>
      </w:r>
      <w:r w:rsidR="00BE6EFF" w:rsidRPr="00020AF8">
        <w:rPr>
          <w:rFonts w:ascii="Arial" w:hAnsi="Arial" w:cs="Arial"/>
          <w:sz w:val="20"/>
        </w:rPr>
        <w:t>c</w:t>
      </w:r>
      <w:r w:rsidR="00E975C0" w:rsidRPr="00020AF8">
        <w:rPr>
          <w:rFonts w:ascii="Arial" w:hAnsi="Arial" w:cs="Arial"/>
          <w:sz w:val="20"/>
        </w:rPr>
        <w:t xml:space="preserve"> IV gửi Ban Thi đua - Khen thưởng Trung ương đề nghị cấp đổi hiện vật khen thưởng cấp nhà nước.</w:t>
      </w:r>
    </w:p>
    <w:p w:rsidR="00E975C0" w:rsidRPr="00020AF8" w:rsidRDefault="00BE6EFF" w:rsidP="008136D4">
      <w:pPr>
        <w:spacing w:before="120"/>
        <w:rPr>
          <w:rFonts w:ascii="Arial" w:hAnsi="Arial" w:cs="Arial"/>
          <w:sz w:val="20"/>
        </w:rPr>
      </w:pPr>
      <w:r w:rsidRPr="00020AF8">
        <w:rPr>
          <w:rFonts w:ascii="Arial" w:hAnsi="Arial" w:cs="Arial"/>
          <w:sz w:val="20"/>
        </w:rPr>
        <w:t xml:space="preserve">2. </w:t>
      </w:r>
      <w:r w:rsidR="00E975C0" w:rsidRPr="00020AF8">
        <w:rPr>
          <w:rFonts w:ascii="Arial" w:hAnsi="Arial" w:cs="Arial"/>
          <w:sz w:val="20"/>
        </w:rPr>
        <w:t>Thủ tục cấp đổi hiện vật khen thưởng cấp nhà nước:</w:t>
      </w:r>
    </w:p>
    <w:p w:rsidR="00E975C0" w:rsidRPr="00020AF8" w:rsidRDefault="00BE6EFF" w:rsidP="008136D4">
      <w:pPr>
        <w:spacing w:before="120"/>
        <w:rPr>
          <w:rFonts w:ascii="Arial" w:hAnsi="Arial" w:cs="Arial"/>
          <w:sz w:val="20"/>
        </w:rPr>
      </w:pPr>
      <w:r w:rsidRPr="00020AF8">
        <w:rPr>
          <w:rFonts w:ascii="Arial" w:hAnsi="Arial" w:cs="Arial"/>
          <w:sz w:val="20"/>
        </w:rPr>
        <w:t xml:space="preserve">a) </w:t>
      </w:r>
      <w:r w:rsidR="00E975C0" w:rsidRPr="00020AF8">
        <w:rPr>
          <w:rFonts w:ascii="Arial" w:hAnsi="Arial" w:cs="Arial"/>
          <w:sz w:val="20"/>
        </w:rPr>
        <w:t>Tập thể có công văn, cá nhân có đơn đề nghị cấp đổi (mẫu 4.</w:t>
      </w:r>
      <w:r w:rsidRPr="00020AF8">
        <w:rPr>
          <w:rFonts w:ascii="Arial" w:hAnsi="Arial" w:cs="Arial"/>
          <w:sz w:val="20"/>
        </w:rPr>
        <w:t>1</w:t>
      </w:r>
      <w:r w:rsidR="00E975C0" w:rsidRPr="00020AF8">
        <w:rPr>
          <w:rFonts w:ascii="Arial" w:hAnsi="Arial" w:cs="Arial"/>
          <w:sz w:val="20"/>
        </w:rPr>
        <w:t>a và 4.1b phụ lục IV) gửi bộ, ban, ngành, đoàn thể trung ương, tỉnh, thành phố trực thuộc trung ương (nơi đang công tác hoặc nơi cư trú) kèm theo hiện vật khen thưởng đề nghị cấp đổi.</w:t>
      </w:r>
    </w:p>
    <w:p w:rsidR="00E975C0" w:rsidRPr="00020AF8" w:rsidRDefault="00BE6EFF" w:rsidP="008136D4">
      <w:pPr>
        <w:spacing w:before="120"/>
        <w:rPr>
          <w:rFonts w:ascii="Arial" w:hAnsi="Arial" w:cs="Arial"/>
          <w:sz w:val="20"/>
        </w:rPr>
      </w:pPr>
      <w:r w:rsidRPr="00020AF8">
        <w:rPr>
          <w:rFonts w:ascii="Arial" w:hAnsi="Arial" w:cs="Arial"/>
          <w:sz w:val="20"/>
        </w:rPr>
        <w:t xml:space="preserve">b) </w:t>
      </w:r>
      <w:r w:rsidR="00E975C0" w:rsidRPr="00020AF8">
        <w:rPr>
          <w:rFonts w:ascii="Arial" w:hAnsi="Arial" w:cs="Arial"/>
          <w:sz w:val="20"/>
        </w:rPr>
        <w:t>Bộ, ban, ngành, đoàn thể trung ương, tỉnh, thành phố trực thuộc trung ương tổng hợp và gửi công văn đề nghị cấp đổi kèm theo danh sách (mẫu số 4.3 phụ lục IV) cùng tệp dữ liệu điện tử và hiện vật khen thưởng cũ, hư hỏng gửi Ban Thi đua - Khen thưởng Trung ương xem xét, cấp đổi.</w:t>
      </w:r>
    </w:p>
    <w:p w:rsidR="00E975C0" w:rsidRPr="00020AF8" w:rsidRDefault="00BE6EFF" w:rsidP="008136D4">
      <w:pPr>
        <w:spacing w:before="120"/>
        <w:rPr>
          <w:rFonts w:ascii="Arial" w:hAnsi="Arial" w:cs="Arial"/>
          <w:sz w:val="20"/>
        </w:rPr>
      </w:pPr>
      <w:r w:rsidRPr="00020AF8">
        <w:rPr>
          <w:rFonts w:ascii="Arial" w:hAnsi="Arial" w:cs="Arial"/>
          <w:sz w:val="20"/>
        </w:rPr>
        <w:t xml:space="preserve">c) </w:t>
      </w:r>
      <w:r w:rsidR="00E975C0" w:rsidRPr="00020AF8">
        <w:rPr>
          <w:rFonts w:ascii="Arial" w:hAnsi="Arial" w:cs="Arial"/>
          <w:sz w:val="20"/>
        </w:rPr>
        <w:t>Cơ quan quản lý nhà nước về thi đua, khen thưởng ở trung ương:</w:t>
      </w:r>
    </w:p>
    <w:p w:rsidR="00E975C0" w:rsidRPr="00020AF8" w:rsidRDefault="00E975C0" w:rsidP="008136D4">
      <w:pPr>
        <w:spacing w:before="120"/>
        <w:rPr>
          <w:rFonts w:ascii="Arial" w:hAnsi="Arial" w:cs="Arial"/>
          <w:sz w:val="20"/>
        </w:rPr>
      </w:pPr>
      <w:r w:rsidRPr="00020AF8">
        <w:rPr>
          <w:rFonts w:ascii="Arial" w:hAnsi="Arial" w:cs="Arial"/>
          <w:sz w:val="20"/>
        </w:rPr>
        <w:t xml:space="preserve">Căn cứ công văn đề nghị cấp đổi hiện </w:t>
      </w:r>
      <w:r w:rsidR="00BE6EFF" w:rsidRPr="00020AF8">
        <w:rPr>
          <w:rFonts w:ascii="Arial" w:hAnsi="Arial" w:cs="Arial"/>
          <w:sz w:val="20"/>
        </w:rPr>
        <w:t>v</w:t>
      </w:r>
      <w:r w:rsidRPr="00020AF8">
        <w:rPr>
          <w:rFonts w:ascii="Arial" w:hAnsi="Arial" w:cs="Arial"/>
          <w:sz w:val="20"/>
        </w:rPr>
        <w:t>ật khen thưởng của bộ, ban, ngành, đoàn thể trung ương, tỉnh, thành phố trực thuộc trung ương, Ban Thi đua - Khen thưởng Trung ương xem xét và thực hiện cấp đổi hiện vật khen thưởng đồng thời thu lại hiện vật khen thưởng cũ hỏng. Riêng đối với cấp đổi bằng, Ban Thi đua - Khen thưởng Trung ương tổng hợp và gửi công văn đề nghị các cơ quan có thẩm quyền (Văn phòng Quốc hội hoặc Văn phòng Chủ tịch nước hoặc Văn phòng Chính phủ) đóng dấu bằng cấp đ</w:t>
      </w:r>
      <w:r w:rsidR="00634235" w:rsidRPr="00020AF8">
        <w:rPr>
          <w:rFonts w:ascii="Arial" w:hAnsi="Arial" w:cs="Arial"/>
          <w:sz w:val="20"/>
        </w:rPr>
        <w:t>ổ</w:t>
      </w:r>
      <w:r w:rsidRPr="00020AF8">
        <w:rPr>
          <w:rFonts w:ascii="Arial" w:hAnsi="Arial" w:cs="Arial"/>
          <w:sz w:val="20"/>
        </w:rPr>
        <w:t>i.</w:t>
      </w:r>
    </w:p>
    <w:p w:rsidR="00E975C0" w:rsidRPr="00020AF8" w:rsidRDefault="00634235" w:rsidP="008136D4">
      <w:pPr>
        <w:spacing w:before="120"/>
        <w:rPr>
          <w:rFonts w:ascii="Arial" w:hAnsi="Arial" w:cs="Arial"/>
          <w:sz w:val="20"/>
        </w:rPr>
      </w:pPr>
      <w:r w:rsidRPr="00020AF8">
        <w:rPr>
          <w:rFonts w:ascii="Arial" w:hAnsi="Arial" w:cs="Arial"/>
          <w:sz w:val="20"/>
        </w:rPr>
        <w:t xml:space="preserve">3. </w:t>
      </w:r>
      <w:r w:rsidR="00E975C0" w:rsidRPr="00020AF8">
        <w:rPr>
          <w:rFonts w:ascii="Arial" w:hAnsi="Arial" w:cs="Arial"/>
          <w:sz w:val="20"/>
        </w:rPr>
        <w:t>Hồ sơ đề nghị cấp đổi hiện vật khen thưởng khác: Tập thể có công văn, cá nhân có đơn đề nghị cấp đổi hiện vật khen thưởng gửi cơ quan có thẩm quyền ban hành quyết định khen thưởng xem xét và thực hiện cấp đổi.</w:t>
      </w:r>
    </w:p>
    <w:p w:rsidR="00E975C0" w:rsidRPr="00020AF8" w:rsidRDefault="00634235" w:rsidP="008136D4">
      <w:pPr>
        <w:spacing w:before="120"/>
        <w:rPr>
          <w:rFonts w:ascii="Arial" w:hAnsi="Arial" w:cs="Arial"/>
          <w:sz w:val="20"/>
        </w:rPr>
      </w:pPr>
      <w:r w:rsidRPr="00020AF8">
        <w:rPr>
          <w:rFonts w:ascii="Arial" w:hAnsi="Arial" w:cs="Arial"/>
          <w:sz w:val="20"/>
        </w:rPr>
        <w:t xml:space="preserve">4. </w:t>
      </w:r>
      <w:r w:rsidR="00E975C0" w:rsidRPr="00020AF8">
        <w:rPr>
          <w:rFonts w:ascii="Arial" w:hAnsi="Arial" w:cs="Arial"/>
          <w:sz w:val="20"/>
        </w:rPr>
        <w:t>Thời gian giải quyết cấp đổi hiện vật khen thưởng:</w:t>
      </w:r>
    </w:p>
    <w:p w:rsidR="00E975C0" w:rsidRPr="00020AF8" w:rsidRDefault="00634235" w:rsidP="008136D4">
      <w:pPr>
        <w:spacing w:before="120"/>
        <w:rPr>
          <w:rFonts w:ascii="Arial" w:hAnsi="Arial" w:cs="Arial"/>
          <w:sz w:val="20"/>
        </w:rPr>
      </w:pPr>
      <w:r w:rsidRPr="00020AF8">
        <w:rPr>
          <w:rFonts w:ascii="Arial" w:hAnsi="Arial" w:cs="Arial"/>
          <w:sz w:val="20"/>
        </w:rPr>
        <w:t xml:space="preserve">a) </w:t>
      </w:r>
      <w:r w:rsidR="00E975C0" w:rsidRPr="00020AF8">
        <w:rPr>
          <w:rFonts w:ascii="Arial" w:hAnsi="Arial" w:cs="Arial"/>
          <w:sz w:val="20"/>
        </w:rPr>
        <w:t>Thời gian giải quyết cấp đổi hiện vật khen thưởng cấp nhà nước:</w:t>
      </w:r>
    </w:p>
    <w:p w:rsidR="00E975C0" w:rsidRPr="00020AF8" w:rsidRDefault="00E975C0" w:rsidP="008136D4">
      <w:pPr>
        <w:spacing w:before="120"/>
        <w:rPr>
          <w:rFonts w:ascii="Arial" w:hAnsi="Arial" w:cs="Arial"/>
          <w:sz w:val="20"/>
        </w:rPr>
      </w:pPr>
      <w:r w:rsidRPr="00020AF8">
        <w:rPr>
          <w:rFonts w:ascii="Arial" w:hAnsi="Arial" w:cs="Arial"/>
          <w:sz w:val="20"/>
        </w:rPr>
        <w:t>Bộ, ban, ngành, đoàn thể trung ương, tỉnh, thành phố trực thuộc trung ương trong 15 ngày làm việc kể từ ngày nhận được đề ngh</w:t>
      </w:r>
      <w:r w:rsidR="00634235" w:rsidRPr="00020AF8">
        <w:rPr>
          <w:rFonts w:ascii="Arial" w:hAnsi="Arial" w:cs="Arial"/>
          <w:sz w:val="20"/>
        </w:rPr>
        <w:t>ị</w:t>
      </w:r>
      <w:r w:rsidRPr="00020AF8">
        <w:rPr>
          <w:rFonts w:ascii="Arial" w:hAnsi="Arial" w:cs="Arial"/>
          <w:sz w:val="20"/>
        </w:rPr>
        <w:t xml:space="preserve"> cấp đổi của tậ</w:t>
      </w:r>
      <w:r w:rsidR="00634235" w:rsidRPr="00020AF8">
        <w:rPr>
          <w:rFonts w:ascii="Arial" w:hAnsi="Arial" w:cs="Arial"/>
          <w:sz w:val="20"/>
        </w:rPr>
        <w:t>p thể</w:t>
      </w:r>
      <w:r w:rsidRPr="00020AF8">
        <w:rPr>
          <w:rFonts w:ascii="Arial" w:hAnsi="Arial" w:cs="Arial"/>
          <w:sz w:val="20"/>
        </w:rPr>
        <w:t>, cá nhân phải gửi h</w:t>
      </w:r>
      <w:r w:rsidR="00634235" w:rsidRPr="00020AF8">
        <w:rPr>
          <w:rFonts w:ascii="Arial" w:hAnsi="Arial" w:cs="Arial"/>
          <w:sz w:val="20"/>
        </w:rPr>
        <w:t>ồ</w:t>
      </w:r>
      <w:r w:rsidRPr="00020AF8">
        <w:rPr>
          <w:rFonts w:ascii="Arial" w:hAnsi="Arial" w:cs="Arial"/>
          <w:sz w:val="20"/>
        </w:rPr>
        <w:t xml:space="preserve"> sơ tới Ban Thi đua - Khen thưởng Trung ương.</w:t>
      </w:r>
    </w:p>
    <w:p w:rsidR="00E975C0" w:rsidRPr="00020AF8" w:rsidRDefault="00E975C0" w:rsidP="008136D4">
      <w:pPr>
        <w:spacing w:before="120"/>
        <w:rPr>
          <w:rFonts w:ascii="Arial" w:hAnsi="Arial" w:cs="Arial"/>
          <w:sz w:val="20"/>
        </w:rPr>
      </w:pPr>
      <w:r w:rsidRPr="00020AF8">
        <w:rPr>
          <w:rFonts w:ascii="Arial" w:hAnsi="Arial" w:cs="Arial"/>
          <w:sz w:val="20"/>
        </w:rPr>
        <w:t>Ban Thi đua - Khen th</w:t>
      </w:r>
      <w:r w:rsidR="00634235" w:rsidRPr="00020AF8">
        <w:rPr>
          <w:rFonts w:ascii="Arial" w:hAnsi="Arial" w:cs="Arial"/>
          <w:sz w:val="20"/>
        </w:rPr>
        <w:t>ưởn</w:t>
      </w:r>
      <w:r w:rsidRPr="00020AF8">
        <w:rPr>
          <w:rFonts w:ascii="Arial" w:hAnsi="Arial" w:cs="Arial"/>
          <w:sz w:val="20"/>
        </w:rPr>
        <w:t>g Trung ương trong 30 ngày làm việc kể từ ngày nhận được hồ sơ đề nghị cấp đổi trả kết quả c</w:t>
      </w:r>
      <w:r w:rsidR="00634235" w:rsidRPr="00020AF8">
        <w:rPr>
          <w:rFonts w:ascii="Arial" w:hAnsi="Arial" w:cs="Arial"/>
          <w:sz w:val="20"/>
        </w:rPr>
        <w:t>ấ</w:t>
      </w:r>
      <w:r w:rsidRPr="00020AF8">
        <w:rPr>
          <w:rFonts w:ascii="Arial" w:hAnsi="Arial" w:cs="Arial"/>
          <w:sz w:val="20"/>
        </w:rPr>
        <w:t>p đổi cho bộ, ban, ngành, đoàn thể trung ương, tỉnh, thành phố trực thuộc trung ương.</w:t>
      </w:r>
    </w:p>
    <w:p w:rsidR="00E975C0" w:rsidRPr="00020AF8" w:rsidRDefault="00E975C0" w:rsidP="008136D4">
      <w:pPr>
        <w:spacing w:before="120"/>
        <w:rPr>
          <w:rFonts w:ascii="Arial" w:hAnsi="Arial" w:cs="Arial"/>
          <w:sz w:val="20"/>
        </w:rPr>
      </w:pPr>
      <w:r w:rsidRPr="00020AF8">
        <w:rPr>
          <w:rFonts w:ascii="Arial" w:hAnsi="Arial" w:cs="Arial"/>
          <w:sz w:val="20"/>
        </w:rPr>
        <w:t>Văn phòng Quốc hội, Văn phòng Chủ tịch nước, Văn phòng Chính phủ trong 10 ngày làm việc kể từ ngày nhận được đề nghị đóng dấu bằng cấp đ</w:t>
      </w:r>
      <w:r w:rsidR="00135B97" w:rsidRPr="00020AF8">
        <w:rPr>
          <w:rFonts w:ascii="Arial" w:hAnsi="Arial" w:cs="Arial"/>
          <w:sz w:val="20"/>
        </w:rPr>
        <w:t>ổ</w:t>
      </w:r>
      <w:r w:rsidRPr="00020AF8">
        <w:rPr>
          <w:rFonts w:ascii="Arial" w:hAnsi="Arial" w:cs="Arial"/>
          <w:sz w:val="20"/>
        </w:rPr>
        <w:t>i trả bằng đóng dấu cho Ban Thi đua - Khen thưởng Trung ương.</w:t>
      </w:r>
    </w:p>
    <w:p w:rsidR="00E975C0" w:rsidRPr="00020AF8" w:rsidRDefault="00135B97" w:rsidP="008136D4">
      <w:pPr>
        <w:spacing w:before="120"/>
        <w:rPr>
          <w:rFonts w:ascii="Arial" w:hAnsi="Arial" w:cs="Arial"/>
          <w:sz w:val="20"/>
        </w:rPr>
      </w:pPr>
      <w:r w:rsidRPr="00020AF8">
        <w:rPr>
          <w:rFonts w:ascii="Arial" w:hAnsi="Arial" w:cs="Arial"/>
          <w:sz w:val="20"/>
        </w:rPr>
        <w:t xml:space="preserve">b) </w:t>
      </w:r>
      <w:r w:rsidR="00E975C0" w:rsidRPr="00020AF8">
        <w:rPr>
          <w:rFonts w:ascii="Arial" w:hAnsi="Arial" w:cs="Arial"/>
          <w:sz w:val="20"/>
        </w:rPr>
        <w:t>Thời gian giải quyết cấp đổi hiện vật khen thưởng khác: Cơ quan có thẩm quyền quyết định khen thưởng giải quyết cấp đổi hiện vật khen thưởng trong 15 ngày làm việc kể từ ngày nhận được đề nghị cấp đổi.</w:t>
      </w:r>
    </w:p>
    <w:p w:rsidR="00E975C0" w:rsidRPr="00020AF8" w:rsidRDefault="00135B97" w:rsidP="008136D4">
      <w:pPr>
        <w:spacing w:before="120"/>
        <w:rPr>
          <w:rFonts w:ascii="Arial" w:hAnsi="Arial" w:cs="Arial"/>
          <w:sz w:val="20"/>
        </w:rPr>
      </w:pPr>
      <w:r w:rsidRPr="00020AF8">
        <w:rPr>
          <w:rFonts w:ascii="Arial" w:hAnsi="Arial" w:cs="Arial"/>
          <w:sz w:val="20"/>
        </w:rPr>
        <w:t xml:space="preserve">5. </w:t>
      </w:r>
      <w:r w:rsidR="00E975C0" w:rsidRPr="00020AF8">
        <w:rPr>
          <w:rFonts w:ascii="Arial" w:hAnsi="Arial" w:cs="Arial"/>
          <w:sz w:val="20"/>
        </w:rPr>
        <w:t>Hiện vật khen thưởng thu lại do cấp đổi, cơ quan có thẩm quyền cấp đ</w:t>
      </w:r>
      <w:r w:rsidRPr="00020AF8">
        <w:rPr>
          <w:rFonts w:ascii="Arial" w:hAnsi="Arial" w:cs="Arial"/>
          <w:sz w:val="20"/>
        </w:rPr>
        <w:t>ổ</w:t>
      </w:r>
      <w:r w:rsidR="00E975C0" w:rsidRPr="00020AF8">
        <w:rPr>
          <w:rFonts w:ascii="Arial" w:hAnsi="Arial" w:cs="Arial"/>
          <w:sz w:val="20"/>
        </w:rPr>
        <w:t>i có trách nhiệm thực hiện thanh lý theo quy định hiện hành.</w:t>
      </w:r>
    </w:p>
    <w:p w:rsidR="00E975C0" w:rsidRPr="00020AF8" w:rsidRDefault="00020AF8" w:rsidP="008136D4">
      <w:pPr>
        <w:spacing w:before="120"/>
        <w:rPr>
          <w:rFonts w:ascii="Arial" w:hAnsi="Arial" w:cs="Arial"/>
          <w:b/>
          <w:sz w:val="20"/>
        </w:rPr>
      </w:pPr>
      <w:bookmarkStart w:id="61" w:name="dieu_42"/>
      <w:r w:rsidRPr="00020AF8">
        <w:rPr>
          <w:rFonts w:ascii="Arial" w:hAnsi="Arial" w:cs="Arial"/>
          <w:b/>
          <w:sz w:val="20"/>
        </w:rPr>
        <w:t>Điều</w:t>
      </w:r>
      <w:r w:rsidR="00E975C0" w:rsidRPr="00020AF8">
        <w:rPr>
          <w:rFonts w:ascii="Arial" w:hAnsi="Arial" w:cs="Arial"/>
          <w:b/>
          <w:sz w:val="20"/>
        </w:rPr>
        <w:t xml:space="preserve"> 42. Cấp lại hiện vật khen thưởng</w:t>
      </w:r>
    </w:p>
    <w:bookmarkEnd w:id="61"/>
    <w:p w:rsidR="00E975C0" w:rsidRPr="00020AF8" w:rsidRDefault="0005231B" w:rsidP="008136D4">
      <w:pPr>
        <w:spacing w:before="120"/>
        <w:rPr>
          <w:rFonts w:ascii="Arial" w:hAnsi="Arial" w:cs="Arial"/>
          <w:sz w:val="20"/>
        </w:rPr>
      </w:pPr>
      <w:r w:rsidRPr="00020AF8">
        <w:rPr>
          <w:rFonts w:ascii="Arial" w:hAnsi="Arial" w:cs="Arial"/>
          <w:sz w:val="20"/>
        </w:rPr>
        <w:t xml:space="preserve">1. </w:t>
      </w:r>
      <w:r w:rsidR="00E975C0" w:rsidRPr="00020AF8">
        <w:rPr>
          <w:rFonts w:ascii="Arial" w:hAnsi="Arial" w:cs="Arial"/>
          <w:sz w:val="20"/>
        </w:rPr>
        <w:t xml:space="preserve">Hồ sơ đề nghị cấp lại hiện </w:t>
      </w:r>
      <w:r w:rsidRPr="00020AF8">
        <w:rPr>
          <w:rFonts w:ascii="Arial" w:hAnsi="Arial" w:cs="Arial"/>
          <w:sz w:val="20"/>
        </w:rPr>
        <w:t>v</w:t>
      </w:r>
      <w:r w:rsidR="00E975C0" w:rsidRPr="00020AF8">
        <w:rPr>
          <w:rFonts w:ascii="Arial" w:hAnsi="Arial" w:cs="Arial"/>
          <w:sz w:val="20"/>
        </w:rPr>
        <w:t>ật khen thưởng cấp nhà nước gồm 01 bộ bản chính:</w:t>
      </w:r>
    </w:p>
    <w:p w:rsidR="00E975C0" w:rsidRPr="00020AF8" w:rsidRDefault="0005231B" w:rsidP="008136D4">
      <w:pPr>
        <w:spacing w:before="120"/>
        <w:rPr>
          <w:rFonts w:ascii="Arial" w:hAnsi="Arial" w:cs="Arial"/>
          <w:sz w:val="20"/>
        </w:rPr>
      </w:pPr>
      <w:r w:rsidRPr="00020AF8">
        <w:rPr>
          <w:rFonts w:ascii="Arial" w:hAnsi="Arial" w:cs="Arial"/>
          <w:sz w:val="20"/>
        </w:rPr>
        <w:t xml:space="preserve">a) </w:t>
      </w:r>
      <w:r w:rsidR="00E975C0" w:rsidRPr="00020AF8">
        <w:rPr>
          <w:rFonts w:ascii="Arial" w:hAnsi="Arial" w:cs="Arial"/>
          <w:sz w:val="20"/>
        </w:rPr>
        <w:t>Công văn đề nghị cấp lại của tập thể hoặc đơn đề nghị cấp lại của cá nhân khi có hiện vật khen thưởng bị thất lạc, bị mất do khách quan như thiên tai, lũ lụt, h</w:t>
      </w:r>
      <w:r w:rsidRPr="00020AF8">
        <w:rPr>
          <w:rFonts w:ascii="Arial" w:hAnsi="Arial" w:cs="Arial"/>
          <w:sz w:val="20"/>
        </w:rPr>
        <w:t>ỏa</w:t>
      </w:r>
      <w:r w:rsidR="00E975C0" w:rsidRPr="00020AF8">
        <w:rPr>
          <w:rFonts w:ascii="Arial" w:hAnsi="Arial" w:cs="Arial"/>
          <w:sz w:val="20"/>
        </w:rPr>
        <w:t xml:space="preserve"> hoạn gửi bộ, ban, ngành, đoàn thể trung ương, tỉnh, thành phố trực thuộc trung ương đã trình khen thưởng cho tập thể, cá nhân.</w:t>
      </w:r>
    </w:p>
    <w:p w:rsidR="00E975C0" w:rsidRPr="00020AF8" w:rsidRDefault="0005231B" w:rsidP="008136D4">
      <w:pPr>
        <w:spacing w:before="120"/>
        <w:rPr>
          <w:rFonts w:ascii="Arial" w:hAnsi="Arial" w:cs="Arial"/>
          <w:sz w:val="20"/>
        </w:rPr>
      </w:pPr>
      <w:r w:rsidRPr="00020AF8">
        <w:rPr>
          <w:rFonts w:ascii="Arial" w:hAnsi="Arial" w:cs="Arial"/>
          <w:sz w:val="20"/>
        </w:rPr>
        <w:t xml:space="preserve">b) </w:t>
      </w:r>
      <w:r w:rsidR="00E975C0" w:rsidRPr="00020AF8">
        <w:rPr>
          <w:rFonts w:ascii="Arial" w:hAnsi="Arial" w:cs="Arial"/>
          <w:sz w:val="20"/>
        </w:rPr>
        <w:t>Công văn đề nghị cấp lại hiện vật khen thưởng cấp nhà nước của bộ, ban, ngành, đoàn th</w:t>
      </w:r>
      <w:r w:rsidRPr="00020AF8">
        <w:rPr>
          <w:rFonts w:ascii="Arial" w:hAnsi="Arial" w:cs="Arial"/>
          <w:sz w:val="20"/>
        </w:rPr>
        <w:t>ể</w:t>
      </w:r>
      <w:r w:rsidR="00E975C0" w:rsidRPr="00020AF8">
        <w:rPr>
          <w:rFonts w:ascii="Arial" w:hAnsi="Arial" w:cs="Arial"/>
          <w:sz w:val="20"/>
        </w:rPr>
        <w:t xml:space="preserve"> trung ương, tỉnh, thành phố trực thuộc t</w:t>
      </w:r>
      <w:r w:rsidRPr="00020AF8">
        <w:rPr>
          <w:rFonts w:ascii="Arial" w:hAnsi="Arial" w:cs="Arial"/>
          <w:sz w:val="20"/>
        </w:rPr>
        <w:t>rung ương kèm theo danh sách (mẫ</w:t>
      </w:r>
      <w:r w:rsidR="00E975C0" w:rsidRPr="00020AF8">
        <w:rPr>
          <w:rFonts w:ascii="Arial" w:hAnsi="Arial" w:cs="Arial"/>
          <w:sz w:val="20"/>
        </w:rPr>
        <w:t>u 4.4 phụ lục IV) gửi Ban Thi đua - Khen thưởng Trung ương.</w:t>
      </w:r>
    </w:p>
    <w:p w:rsidR="00E975C0" w:rsidRPr="00020AF8" w:rsidRDefault="004E2232" w:rsidP="008136D4">
      <w:pPr>
        <w:spacing w:before="120"/>
        <w:rPr>
          <w:rFonts w:ascii="Arial" w:hAnsi="Arial" w:cs="Arial"/>
          <w:sz w:val="20"/>
        </w:rPr>
      </w:pPr>
      <w:r w:rsidRPr="00020AF8">
        <w:rPr>
          <w:rFonts w:ascii="Arial" w:hAnsi="Arial" w:cs="Arial"/>
          <w:sz w:val="20"/>
        </w:rPr>
        <w:t xml:space="preserve">2. </w:t>
      </w:r>
      <w:r w:rsidR="00E975C0" w:rsidRPr="00020AF8">
        <w:rPr>
          <w:rFonts w:ascii="Arial" w:hAnsi="Arial" w:cs="Arial"/>
          <w:sz w:val="20"/>
        </w:rPr>
        <w:t>Thủ tục cấp lại hiện vật khen thưởng cấp nhà nước.</w:t>
      </w:r>
    </w:p>
    <w:p w:rsidR="00E975C0" w:rsidRPr="00020AF8" w:rsidRDefault="004E2232" w:rsidP="008136D4">
      <w:pPr>
        <w:spacing w:before="120"/>
        <w:rPr>
          <w:rFonts w:ascii="Arial" w:hAnsi="Arial" w:cs="Arial"/>
          <w:sz w:val="20"/>
        </w:rPr>
      </w:pPr>
      <w:r w:rsidRPr="00020AF8">
        <w:rPr>
          <w:rFonts w:ascii="Arial" w:hAnsi="Arial" w:cs="Arial"/>
          <w:sz w:val="20"/>
        </w:rPr>
        <w:t xml:space="preserve">a) </w:t>
      </w:r>
      <w:r w:rsidR="00E975C0" w:rsidRPr="00020AF8">
        <w:rPr>
          <w:rFonts w:ascii="Arial" w:hAnsi="Arial" w:cs="Arial"/>
          <w:sz w:val="20"/>
        </w:rPr>
        <w:t xml:space="preserve">Tập thể có công văn, cá nhân có đơn đề nghị cấp lại (mẫu 4.2a và 4.2b phụ </w:t>
      </w:r>
      <w:r w:rsidRPr="00020AF8">
        <w:rPr>
          <w:rFonts w:ascii="Arial" w:hAnsi="Arial" w:cs="Arial"/>
          <w:sz w:val="20"/>
        </w:rPr>
        <w:t>l</w:t>
      </w:r>
      <w:r w:rsidR="00E975C0" w:rsidRPr="00020AF8">
        <w:rPr>
          <w:rFonts w:ascii="Arial" w:hAnsi="Arial" w:cs="Arial"/>
          <w:sz w:val="20"/>
        </w:rPr>
        <w:t>ục IV) gửi bộ, ban, ngành, đoàn thể trung ương, tỉnh, thành phố trực thuộc trung ương đã trình khen cho tập thể, cá nhân.</w:t>
      </w:r>
    </w:p>
    <w:p w:rsidR="00E975C0" w:rsidRPr="00020AF8" w:rsidRDefault="004E2232" w:rsidP="008136D4">
      <w:pPr>
        <w:spacing w:before="120"/>
        <w:rPr>
          <w:rFonts w:ascii="Arial" w:hAnsi="Arial" w:cs="Arial"/>
          <w:sz w:val="20"/>
        </w:rPr>
      </w:pPr>
      <w:r w:rsidRPr="00020AF8">
        <w:rPr>
          <w:rFonts w:ascii="Arial" w:hAnsi="Arial" w:cs="Arial"/>
          <w:sz w:val="20"/>
        </w:rPr>
        <w:t xml:space="preserve">b) </w:t>
      </w:r>
      <w:r w:rsidR="00E975C0" w:rsidRPr="00020AF8">
        <w:rPr>
          <w:rFonts w:ascii="Arial" w:hAnsi="Arial" w:cs="Arial"/>
          <w:sz w:val="20"/>
        </w:rPr>
        <w:t>Bộ, ban, ngành, đoàn thể trung ương, tỉnh, thành phố trực thuộc trung ương đối chiếu với hồ sơ lưu, xác nhận, tổng hợp và gửi công văn kèm theo danh sách (mẫu số 4.4 phụ lục IV) cùng tệp dữ liệu điện tử cho Ban Thi đua - Khen thưởng Trung ương.</w:t>
      </w:r>
    </w:p>
    <w:p w:rsidR="00E975C0" w:rsidRPr="00020AF8" w:rsidRDefault="004E2232" w:rsidP="008136D4">
      <w:pPr>
        <w:spacing w:before="120"/>
        <w:rPr>
          <w:rFonts w:ascii="Arial" w:hAnsi="Arial" w:cs="Arial"/>
          <w:sz w:val="20"/>
        </w:rPr>
      </w:pPr>
      <w:r w:rsidRPr="00020AF8">
        <w:rPr>
          <w:rFonts w:ascii="Arial" w:hAnsi="Arial" w:cs="Arial"/>
          <w:sz w:val="20"/>
        </w:rPr>
        <w:t xml:space="preserve">c) </w:t>
      </w:r>
      <w:r w:rsidR="00E975C0" w:rsidRPr="00020AF8">
        <w:rPr>
          <w:rFonts w:ascii="Arial" w:hAnsi="Arial" w:cs="Arial"/>
          <w:sz w:val="20"/>
        </w:rPr>
        <w:t>Cơ quan quản lý nhà nước về thi đua, khen thưởng ở trung ương:</w:t>
      </w:r>
    </w:p>
    <w:p w:rsidR="00E975C0" w:rsidRPr="00020AF8" w:rsidRDefault="00E975C0" w:rsidP="008136D4">
      <w:pPr>
        <w:spacing w:before="120"/>
        <w:rPr>
          <w:rFonts w:ascii="Arial" w:hAnsi="Arial" w:cs="Arial"/>
          <w:sz w:val="20"/>
        </w:rPr>
      </w:pPr>
      <w:r w:rsidRPr="00020AF8">
        <w:rPr>
          <w:rFonts w:ascii="Arial" w:hAnsi="Arial" w:cs="Arial"/>
          <w:sz w:val="20"/>
        </w:rPr>
        <w:t>Căn cứ công văn đề nghị cấp lại hiện vật khen thưởng của bộ, ban, ngành, đoàn thể trung ương, tỉnh, thành phố trực thuộc trung ương, Ban Thi đua - Khen thưởng Trung ương tra cứu hồ sơ, xác nhận khen thưởng và thực hiện cấp lại hiện vật khen thưởng. Riêng đối với cấp lại bằng, Ban Thi đua - Khen thưởng Trung ương viết lại bằng, tổng hợp và gửi công văn đề nghị các cơ quan có thẩm quyền (Văn phòng Quốc hội hoặc Văn phòng Chủ tịch nước hoặc Văn phòng Chính phủ) đóng dấu b</w:t>
      </w:r>
      <w:r w:rsidR="004E2232" w:rsidRPr="00020AF8">
        <w:rPr>
          <w:rFonts w:ascii="Arial" w:hAnsi="Arial" w:cs="Arial"/>
          <w:sz w:val="20"/>
        </w:rPr>
        <w:t>ằ</w:t>
      </w:r>
      <w:r w:rsidRPr="00020AF8">
        <w:rPr>
          <w:rFonts w:ascii="Arial" w:hAnsi="Arial" w:cs="Arial"/>
          <w:sz w:val="20"/>
        </w:rPr>
        <w:t>ng cấp lại.</w:t>
      </w:r>
    </w:p>
    <w:p w:rsidR="00E975C0" w:rsidRPr="00020AF8" w:rsidRDefault="004E2232" w:rsidP="008136D4">
      <w:pPr>
        <w:spacing w:before="120"/>
        <w:rPr>
          <w:rFonts w:ascii="Arial" w:hAnsi="Arial" w:cs="Arial"/>
          <w:sz w:val="20"/>
        </w:rPr>
      </w:pPr>
      <w:r w:rsidRPr="00020AF8">
        <w:rPr>
          <w:rFonts w:ascii="Arial" w:hAnsi="Arial" w:cs="Arial"/>
          <w:sz w:val="20"/>
        </w:rPr>
        <w:t xml:space="preserve">3. </w:t>
      </w:r>
      <w:r w:rsidR="00E975C0" w:rsidRPr="00020AF8">
        <w:rPr>
          <w:rFonts w:ascii="Arial" w:hAnsi="Arial" w:cs="Arial"/>
          <w:sz w:val="20"/>
        </w:rPr>
        <w:t>Hồ sơ đề nghị cấp lại hiện vật khen thưởng khác: Tập thể có công văn, cá nhân có đơn đề nghị cấp lại hiện vật khen thưởng gửi cơ quan có thẩm quyền ban hành quyết định khen thưởng xem xét và cấp lại.</w:t>
      </w:r>
    </w:p>
    <w:p w:rsidR="00E975C0" w:rsidRPr="00020AF8" w:rsidRDefault="00BA70E1" w:rsidP="008136D4">
      <w:pPr>
        <w:spacing w:before="120"/>
        <w:rPr>
          <w:rFonts w:ascii="Arial" w:hAnsi="Arial" w:cs="Arial"/>
          <w:sz w:val="20"/>
        </w:rPr>
      </w:pPr>
      <w:r w:rsidRPr="00020AF8">
        <w:rPr>
          <w:rFonts w:ascii="Arial" w:hAnsi="Arial" w:cs="Arial"/>
          <w:sz w:val="20"/>
        </w:rPr>
        <w:t xml:space="preserve">4. </w:t>
      </w:r>
      <w:r w:rsidR="00E975C0" w:rsidRPr="00020AF8">
        <w:rPr>
          <w:rFonts w:ascii="Arial" w:hAnsi="Arial" w:cs="Arial"/>
          <w:sz w:val="20"/>
        </w:rPr>
        <w:t>Thời gian giải quyết cấp lại hiện vật khen thưởng:</w:t>
      </w:r>
    </w:p>
    <w:p w:rsidR="00E975C0" w:rsidRPr="00020AF8" w:rsidRDefault="00BA70E1" w:rsidP="008136D4">
      <w:pPr>
        <w:spacing w:before="120"/>
        <w:rPr>
          <w:rFonts w:ascii="Arial" w:hAnsi="Arial" w:cs="Arial"/>
          <w:sz w:val="20"/>
        </w:rPr>
      </w:pPr>
      <w:r w:rsidRPr="00020AF8">
        <w:rPr>
          <w:rFonts w:ascii="Arial" w:hAnsi="Arial" w:cs="Arial"/>
          <w:sz w:val="20"/>
        </w:rPr>
        <w:t xml:space="preserve">a) </w:t>
      </w:r>
      <w:r w:rsidR="00E975C0" w:rsidRPr="00020AF8">
        <w:rPr>
          <w:rFonts w:ascii="Arial" w:hAnsi="Arial" w:cs="Arial"/>
          <w:sz w:val="20"/>
        </w:rPr>
        <w:t>Thời gian giải quyết cấp lại hiện vật khen thưởng cấp nhà nước:</w:t>
      </w:r>
    </w:p>
    <w:p w:rsidR="00E975C0" w:rsidRPr="00020AF8" w:rsidRDefault="00E975C0" w:rsidP="008136D4">
      <w:pPr>
        <w:spacing w:before="120"/>
        <w:rPr>
          <w:rFonts w:ascii="Arial" w:hAnsi="Arial" w:cs="Arial"/>
          <w:sz w:val="20"/>
        </w:rPr>
      </w:pPr>
      <w:r w:rsidRPr="00020AF8">
        <w:rPr>
          <w:rFonts w:ascii="Arial" w:hAnsi="Arial" w:cs="Arial"/>
          <w:sz w:val="20"/>
        </w:rPr>
        <w:t>Bộ, ban, ngành, đoàn thể trung ương, tỉnh, thành phố trực thuộc trung ương sau 15 ngày làm việc kể từ ngày nhận được đề nghị cấp lại của tập thể, cá nhân phải xác nhận khen thưởng và gửi hồ sơ tới Ban Thi đua - Khen th</w:t>
      </w:r>
      <w:r w:rsidR="00BA70E1" w:rsidRPr="00020AF8">
        <w:rPr>
          <w:rFonts w:ascii="Arial" w:hAnsi="Arial" w:cs="Arial"/>
          <w:sz w:val="20"/>
        </w:rPr>
        <w:t>ưở</w:t>
      </w:r>
      <w:r w:rsidRPr="00020AF8">
        <w:rPr>
          <w:rFonts w:ascii="Arial" w:hAnsi="Arial" w:cs="Arial"/>
          <w:sz w:val="20"/>
        </w:rPr>
        <w:t>ng Trung ương.</w:t>
      </w:r>
    </w:p>
    <w:p w:rsidR="00E975C0" w:rsidRPr="00020AF8" w:rsidRDefault="00E975C0" w:rsidP="008136D4">
      <w:pPr>
        <w:spacing w:before="120"/>
        <w:rPr>
          <w:rFonts w:ascii="Arial" w:hAnsi="Arial" w:cs="Arial"/>
          <w:sz w:val="20"/>
        </w:rPr>
      </w:pPr>
      <w:r w:rsidRPr="00020AF8">
        <w:rPr>
          <w:rFonts w:ascii="Arial" w:hAnsi="Arial" w:cs="Arial"/>
          <w:sz w:val="20"/>
        </w:rPr>
        <w:t xml:space="preserve">Ban Thi đua - Khen thưởng Trung ương sau 30 ngày làm việc kể từ ngày nhận được hồ sơ đề nghị cấp lại của bộ, ban, ngành, đoàn thể trung ương, tỉnh, thành phố trực thuộc trung ương trả kết quả cấp </w:t>
      </w:r>
      <w:r w:rsidR="00BA70E1" w:rsidRPr="00020AF8">
        <w:rPr>
          <w:rFonts w:ascii="Arial" w:hAnsi="Arial" w:cs="Arial"/>
          <w:sz w:val="20"/>
        </w:rPr>
        <w:t>l</w:t>
      </w:r>
      <w:r w:rsidRPr="00020AF8">
        <w:rPr>
          <w:rFonts w:ascii="Arial" w:hAnsi="Arial" w:cs="Arial"/>
          <w:sz w:val="20"/>
        </w:rPr>
        <w:t>ại cho bộ, ban, ngành, đoàn thể trung ương, tỉnh, thành phố trực thuộc trung ương.</w:t>
      </w:r>
    </w:p>
    <w:p w:rsidR="00E975C0" w:rsidRPr="00020AF8" w:rsidRDefault="00E975C0" w:rsidP="008136D4">
      <w:pPr>
        <w:spacing w:before="120"/>
        <w:rPr>
          <w:rFonts w:ascii="Arial" w:hAnsi="Arial" w:cs="Arial"/>
          <w:sz w:val="20"/>
        </w:rPr>
      </w:pPr>
      <w:r w:rsidRPr="00020AF8">
        <w:rPr>
          <w:rFonts w:ascii="Arial" w:hAnsi="Arial" w:cs="Arial"/>
          <w:sz w:val="20"/>
        </w:rPr>
        <w:t>Văn phòng Quốc hội, Văn phòng Chủ tịch nước, Văn phòng Chính phủ sau 10 ngày làm việc kể từ ngày nhận được đề nghị đóng dấu bằng trả kết quả cho Ban Thi đua - Khen thưởng Trung ương.</w:t>
      </w:r>
    </w:p>
    <w:p w:rsidR="00E975C0" w:rsidRPr="00020AF8" w:rsidRDefault="00BA70E1" w:rsidP="008136D4">
      <w:pPr>
        <w:spacing w:before="120"/>
        <w:rPr>
          <w:rFonts w:ascii="Arial" w:hAnsi="Arial" w:cs="Arial"/>
          <w:sz w:val="20"/>
        </w:rPr>
      </w:pPr>
      <w:r w:rsidRPr="00020AF8">
        <w:rPr>
          <w:rFonts w:ascii="Arial" w:hAnsi="Arial" w:cs="Arial"/>
          <w:sz w:val="20"/>
        </w:rPr>
        <w:t xml:space="preserve">b) </w:t>
      </w:r>
      <w:r w:rsidR="00E975C0" w:rsidRPr="00020AF8">
        <w:rPr>
          <w:rFonts w:ascii="Arial" w:hAnsi="Arial" w:cs="Arial"/>
          <w:sz w:val="20"/>
        </w:rPr>
        <w:t>Thời gian giải quyết cấp lại hiện vật khen thưởng khác: Cơ quan có thẩm quyền quyết định khen thưởng giải quyết cấp lại hiện vật khen th</w:t>
      </w:r>
      <w:r w:rsidRPr="00020AF8">
        <w:rPr>
          <w:rFonts w:ascii="Arial" w:hAnsi="Arial" w:cs="Arial"/>
          <w:sz w:val="20"/>
        </w:rPr>
        <w:t>ưở</w:t>
      </w:r>
      <w:r w:rsidR="00E975C0" w:rsidRPr="00020AF8">
        <w:rPr>
          <w:rFonts w:ascii="Arial" w:hAnsi="Arial" w:cs="Arial"/>
          <w:sz w:val="20"/>
        </w:rPr>
        <w:t>ng trong vòng 15 ngày làm việc kể từ ngày nhận được đề nghị cấp lại.</w:t>
      </w:r>
    </w:p>
    <w:p w:rsidR="00E975C0" w:rsidRPr="00020AF8" w:rsidRDefault="00020AF8" w:rsidP="008136D4">
      <w:pPr>
        <w:spacing w:before="120"/>
        <w:rPr>
          <w:rFonts w:ascii="Arial" w:hAnsi="Arial" w:cs="Arial"/>
          <w:b/>
          <w:sz w:val="20"/>
        </w:rPr>
      </w:pPr>
      <w:bookmarkStart w:id="62" w:name="dieu_43"/>
      <w:r w:rsidRPr="00020AF8">
        <w:rPr>
          <w:rFonts w:ascii="Arial" w:hAnsi="Arial" w:cs="Arial"/>
          <w:b/>
          <w:sz w:val="20"/>
        </w:rPr>
        <w:t>Điều</w:t>
      </w:r>
      <w:r w:rsidR="00E975C0" w:rsidRPr="00020AF8">
        <w:rPr>
          <w:rFonts w:ascii="Arial" w:hAnsi="Arial" w:cs="Arial"/>
          <w:b/>
          <w:sz w:val="20"/>
        </w:rPr>
        <w:t xml:space="preserve"> 43. Thu hồi hiện vật khen thưởng</w:t>
      </w:r>
    </w:p>
    <w:bookmarkEnd w:id="62"/>
    <w:p w:rsidR="00E975C0" w:rsidRPr="00020AF8" w:rsidRDefault="00767092" w:rsidP="008136D4">
      <w:pPr>
        <w:spacing w:before="120"/>
        <w:rPr>
          <w:rFonts w:ascii="Arial" w:hAnsi="Arial" w:cs="Arial"/>
          <w:sz w:val="20"/>
        </w:rPr>
      </w:pPr>
      <w:r w:rsidRPr="00020AF8">
        <w:rPr>
          <w:rFonts w:ascii="Arial" w:hAnsi="Arial" w:cs="Arial"/>
          <w:sz w:val="20"/>
        </w:rPr>
        <w:t xml:space="preserve">1. </w:t>
      </w:r>
      <w:r w:rsidR="00E975C0" w:rsidRPr="00020AF8">
        <w:rPr>
          <w:rFonts w:ascii="Arial" w:hAnsi="Arial" w:cs="Arial"/>
          <w:sz w:val="20"/>
        </w:rPr>
        <w:t>Thu hồi hiện vật khen thưởng cấp nhà nước.</w:t>
      </w:r>
    </w:p>
    <w:p w:rsidR="00E975C0" w:rsidRPr="00020AF8" w:rsidRDefault="00767092" w:rsidP="008136D4">
      <w:pPr>
        <w:spacing w:before="120"/>
        <w:rPr>
          <w:rFonts w:ascii="Arial" w:hAnsi="Arial" w:cs="Arial"/>
          <w:sz w:val="20"/>
        </w:rPr>
      </w:pPr>
      <w:r w:rsidRPr="00020AF8">
        <w:rPr>
          <w:rFonts w:ascii="Arial" w:hAnsi="Arial" w:cs="Arial"/>
          <w:sz w:val="20"/>
        </w:rPr>
        <w:t xml:space="preserve">a) </w:t>
      </w:r>
      <w:r w:rsidR="00E975C0" w:rsidRPr="00020AF8">
        <w:rPr>
          <w:rFonts w:ascii="Arial" w:hAnsi="Arial" w:cs="Arial"/>
          <w:sz w:val="20"/>
        </w:rPr>
        <w:t xml:space="preserve">Trong thời hạn 15 ngày làm việc kể từ khi nhận được quyết định: Tước danh hiệu vinh dự nhà nước, hủy bỏ, </w:t>
      </w:r>
      <w:r w:rsidR="00020AF8" w:rsidRPr="00020AF8">
        <w:rPr>
          <w:rFonts w:ascii="Arial" w:hAnsi="Arial" w:cs="Arial"/>
          <w:sz w:val="20"/>
        </w:rPr>
        <w:t>điều</w:t>
      </w:r>
      <w:r w:rsidR="00E975C0" w:rsidRPr="00020AF8">
        <w:rPr>
          <w:rFonts w:ascii="Arial" w:hAnsi="Arial" w:cs="Arial"/>
          <w:sz w:val="20"/>
        </w:rPr>
        <w:t xml:space="preserve"> chỉnh quyết định khen thưởng của Chủ tịch nước, Chính phủ và Thủ tướng Chính phủ, tập thể, cá nhân có trách nhiệm nộp lại đầy đủ hiện vật khen thưởng cho bộ, ban, ngành, đoàn th</w:t>
      </w:r>
      <w:r w:rsidRPr="00020AF8">
        <w:rPr>
          <w:rFonts w:ascii="Arial" w:hAnsi="Arial" w:cs="Arial"/>
          <w:sz w:val="20"/>
        </w:rPr>
        <w:t>ể</w:t>
      </w:r>
      <w:r w:rsidR="00E975C0" w:rsidRPr="00020AF8">
        <w:rPr>
          <w:rFonts w:ascii="Arial" w:hAnsi="Arial" w:cs="Arial"/>
          <w:sz w:val="20"/>
        </w:rPr>
        <w:t xml:space="preserve"> trung ương, tỉnh, thành phố trực thuộc trung ương nơi đã trình khen cho tập thể, cá nhân.</w:t>
      </w:r>
    </w:p>
    <w:p w:rsidR="00E975C0" w:rsidRPr="00020AF8" w:rsidRDefault="00767092" w:rsidP="008136D4">
      <w:pPr>
        <w:spacing w:before="120"/>
        <w:rPr>
          <w:rFonts w:ascii="Arial" w:hAnsi="Arial" w:cs="Arial"/>
          <w:sz w:val="20"/>
        </w:rPr>
      </w:pPr>
      <w:r w:rsidRPr="00020AF8">
        <w:rPr>
          <w:rFonts w:ascii="Arial" w:hAnsi="Arial" w:cs="Arial"/>
          <w:sz w:val="20"/>
        </w:rPr>
        <w:t xml:space="preserve">b) </w:t>
      </w:r>
      <w:r w:rsidR="00E975C0" w:rsidRPr="00020AF8">
        <w:rPr>
          <w:rFonts w:ascii="Arial" w:hAnsi="Arial" w:cs="Arial"/>
          <w:sz w:val="20"/>
        </w:rPr>
        <w:t>Bộ, ban, ngành, đoàn thể trung ương, tỉnh, thành phố trực thuộc trung ương có trách nhiệm đôn đốc tập thể, cá nhân nộp lại hiện vật khen thưởng đúng thời hạn và gửi về Ban Thi đua - Khen thưởng Trung ương trong vòng 15 ngày làm việc kể từ ngày nhận được hiện vật thu hồi.</w:t>
      </w:r>
    </w:p>
    <w:p w:rsidR="00E975C0" w:rsidRPr="00020AF8" w:rsidRDefault="00767092" w:rsidP="008136D4">
      <w:pPr>
        <w:spacing w:before="120"/>
        <w:rPr>
          <w:rFonts w:ascii="Arial" w:hAnsi="Arial" w:cs="Arial"/>
          <w:sz w:val="20"/>
        </w:rPr>
      </w:pPr>
      <w:r w:rsidRPr="00020AF8">
        <w:rPr>
          <w:rFonts w:ascii="Arial" w:hAnsi="Arial" w:cs="Arial"/>
          <w:sz w:val="20"/>
        </w:rPr>
        <w:t xml:space="preserve">c) </w:t>
      </w:r>
      <w:r w:rsidR="00E975C0" w:rsidRPr="00020AF8">
        <w:rPr>
          <w:rFonts w:ascii="Arial" w:hAnsi="Arial" w:cs="Arial"/>
          <w:sz w:val="20"/>
        </w:rPr>
        <w:t xml:space="preserve">Ban Thi đua - Khen thưởng Trung ương có </w:t>
      </w:r>
      <w:r w:rsidRPr="00020AF8">
        <w:rPr>
          <w:rFonts w:ascii="Arial" w:hAnsi="Arial" w:cs="Arial"/>
          <w:sz w:val="20"/>
        </w:rPr>
        <w:t>tr</w:t>
      </w:r>
      <w:r w:rsidR="00E975C0" w:rsidRPr="00020AF8">
        <w:rPr>
          <w:rFonts w:ascii="Arial" w:hAnsi="Arial" w:cs="Arial"/>
          <w:sz w:val="20"/>
        </w:rPr>
        <w:t>ách nhiệm đôn đốc bộ, ban, ngành, đoàn thể trung ương, tỉnh, thành phố trực thuộc trung ươ</w:t>
      </w:r>
      <w:r w:rsidR="00D24D1A" w:rsidRPr="00020AF8">
        <w:rPr>
          <w:rFonts w:ascii="Arial" w:hAnsi="Arial" w:cs="Arial"/>
          <w:sz w:val="20"/>
        </w:rPr>
        <w:t>n</w:t>
      </w:r>
      <w:r w:rsidR="00E975C0" w:rsidRPr="00020AF8">
        <w:rPr>
          <w:rFonts w:ascii="Arial" w:hAnsi="Arial" w:cs="Arial"/>
          <w:sz w:val="20"/>
        </w:rPr>
        <w:t>g tổ chức thu hồi hiện vật khen thưởng đúng thời hạn và hạch toán thu hồi theo quy định của nhà nước.</w:t>
      </w:r>
    </w:p>
    <w:p w:rsidR="00E975C0" w:rsidRPr="00020AF8" w:rsidRDefault="00767092" w:rsidP="008136D4">
      <w:pPr>
        <w:spacing w:before="120"/>
        <w:rPr>
          <w:rFonts w:ascii="Arial" w:hAnsi="Arial" w:cs="Arial"/>
          <w:sz w:val="20"/>
        </w:rPr>
      </w:pPr>
      <w:r w:rsidRPr="00020AF8">
        <w:rPr>
          <w:rFonts w:ascii="Arial" w:hAnsi="Arial" w:cs="Arial"/>
          <w:sz w:val="20"/>
        </w:rPr>
        <w:t xml:space="preserve">2. </w:t>
      </w:r>
      <w:r w:rsidR="00E975C0" w:rsidRPr="00020AF8">
        <w:rPr>
          <w:rFonts w:ascii="Arial" w:hAnsi="Arial" w:cs="Arial"/>
          <w:sz w:val="20"/>
        </w:rPr>
        <w:t>Thu hồi hiện vật khen thưởng khác</w:t>
      </w:r>
    </w:p>
    <w:p w:rsidR="00E975C0" w:rsidRPr="00020AF8" w:rsidRDefault="00767092" w:rsidP="008136D4">
      <w:pPr>
        <w:spacing w:before="120"/>
        <w:rPr>
          <w:rFonts w:ascii="Arial" w:hAnsi="Arial" w:cs="Arial"/>
          <w:sz w:val="20"/>
        </w:rPr>
      </w:pPr>
      <w:r w:rsidRPr="00020AF8">
        <w:rPr>
          <w:rFonts w:ascii="Arial" w:hAnsi="Arial" w:cs="Arial"/>
          <w:sz w:val="20"/>
        </w:rPr>
        <w:t xml:space="preserve">a) </w:t>
      </w:r>
      <w:r w:rsidR="00E975C0" w:rsidRPr="00020AF8">
        <w:rPr>
          <w:rFonts w:ascii="Arial" w:hAnsi="Arial" w:cs="Arial"/>
          <w:sz w:val="20"/>
        </w:rPr>
        <w:t xml:space="preserve">Trong thời hạn 15 ngày làm việc kể từ khi nhận được quyết định tước danh hiệu thi đua, hủy bỏ, </w:t>
      </w:r>
      <w:r w:rsidR="00020AF8" w:rsidRPr="00020AF8">
        <w:rPr>
          <w:rFonts w:ascii="Arial" w:hAnsi="Arial" w:cs="Arial"/>
          <w:sz w:val="20"/>
        </w:rPr>
        <w:t>điều</w:t>
      </w:r>
      <w:r w:rsidR="00E975C0" w:rsidRPr="00020AF8">
        <w:rPr>
          <w:rFonts w:ascii="Arial" w:hAnsi="Arial" w:cs="Arial"/>
          <w:sz w:val="20"/>
        </w:rPr>
        <w:t xml:space="preserve"> chỉnh quyết định khen thưởng của cấp có thẩm quyền, tập thể, cá nhân có trách nhiệm nộp lại đầy đủ hiện vật khen thưởng cho cơ quan thẩm quyền ra quyết định khen thưởng.</w:t>
      </w:r>
    </w:p>
    <w:p w:rsidR="00E975C0" w:rsidRPr="00020AF8" w:rsidRDefault="000F78B6" w:rsidP="008136D4">
      <w:pPr>
        <w:spacing w:before="120"/>
        <w:rPr>
          <w:rFonts w:ascii="Arial" w:hAnsi="Arial" w:cs="Arial"/>
          <w:sz w:val="20"/>
        </w:rPr>
      </w:pPr>
      <w:r w:rsidRPr="00020AF8">
        <w:rPr>
          <w:rFonts w:ascii="Arial" w:hAnsi="Arial" w:cs="Arial"/>
          <w:sz w:val="20"/>
        </w:rPr>
        <w:t xml:space="preserve">b) </w:t>
      </w:r>
      <w:r w:rsidR="00E975C0" w:rsidRPr="00020AF8">
        <w:rPr>
          <w:rFonts w:ascii="Arial" w:hAnsi="Arial" w:cs="Arial"/>
          <w:sz w:val="20"/>
        </w:rPr>
        <w:t>Cơ quan thẩm quyền ra quyết định khen thưởng có trách nhiệm đôn đốc tập thể, cá nhân nộp lại hiện vật khen thưởng đúng th</w:t>
      </w:r>
      <w:r w:rsidR="00770C31" w:rsidRPr="00020AF8">
        <w:rPr>
          <w:rFonts w:ascii="Arial" w:hAnsi="Arial" w:cs="Arial"/>
          <w:sz w:val="20"/>
        </w:rPr>
        <w:t>ờ</w:t>
      </w:r>
      <w:r w:rsidR="00E975C0" w:rsidRPr="00020AF8">
        <w:rPr>
          <w:rFonts w:ascii="Arial" w:hAnsi="Arial" w:cs="Arial"/>
          <w:sz w:val="20"/>
        </w:rPr>
        <w:t>i hạn và tổ chức thu hồi.</w:t>
      </w:r>
    </w:p>
    <w:p w:rsidR="000F78B6" w:rsidRPr="00020AF8" w:rsidRDefault="00E975C0" w:rsidP="008136D4">
      <w:pPr>
        <w:spacing w:before="120"/>
        <w:rPr>
          <w:rFonts w:ascii="Arial" w:hAnsi="Arial" w:cs="Arial"/>
          <w:b/>
          <w:sz w:val="20"/>
        </w:rPr>
      </w:pPr>
      <w:bookmarkStart w:id="63" w:name="chuong_4"/>
      <w:r w:rsidRPr="00020AF8">
        <w:rPr>
          <w:rFonts w:ascii="Arial" w:hAnsi="Arial" w:cs="Arial"/>
          <w:b/>
          <w:sz w:val="20"/>
        </w:rPr>
        <w:t>Chương IV</w:t>
      </w:r>
    </w:p>
    <w:p w:rsidR="00E975C0" w:rsidRPr="00020AF8" w:rsidRDefault="000F78B6" w:rsidP="008136D4">
      <w:pPr>
        <w:spacing w:before="120"/>
        <w:jc w:val="center"/>
        <w:rPr>
          <w:rFonts w:ascii="Arial" w:hAnsi="Arial" w:cs="Arial"/>
          <w:b/>
        </w:rPr>
      </w:pPr>
      <w:bookmarkStart w:id="64" w:name="chuong_4_name"/>
      <w:bookmarkEnd w:id="63"/>
      <w:r w:rsidRPr="00020AF8">
        <w:rPr>
          <w:rFonts w:ascii="Arial" w:hAnsi="Arial" w:cs="Arial"/>
          <w:b/>
        </w:rPr>
        <w:t>ĐIỀU KHOẢN THI HÀNH</w:t>
      </w:r>
    </w:p>
    <w:p w:rsidR="00E975C0" w:rsidRPr="00020AF8" w:rsidRDefault="00020AF8" w:rsidP="008136D4">
      <w:pPr>
        <w:spacing w:before="120"/>
        <w:rPr>
          <w:rFonts w:ascii="Arial" w:hAnsi="Arial" w:cs="Arial"/>
          <w:b/>
          <w:sz w:val="20"/>
        </w:rPr>
      </w:pPr>
      <w:bookmarkStart w:id="65" w:name="dieu_44"/>
      <w:bookmarkEnd w:id="64"/>
      <w:r w:rsidRPr="00020AF8">
        <w:rPr>
          <w:rFonts w:ascii="Arial" w:hAnsi="Arial" w:cs="Arial"/>
          <w:b/>
          <w:sz w:val="20"/>
        </w:rPr>
        <w:t>Điều</w:t>
      </w:r>
      <w:r w:rsidR="00E975C0" w:rsidRPr="00020AF8">
        <w:rPr>
          <w:rFonts w:ascii="Arial" w:hAnsi="Arial" w:cs="Arial"/>
          <w:b/>
          <w:sz w:val="20"/>
        </w:rPr>
        <w:t xml:space="preserve"> 44. Hiệu lực và trách nhiệm thi hành</w:t>
      </w:r>
    </w:p>
    <w:bookmarkEnd w:id="65"/>
    <w:p w:rsidR="00E975C0" w:rsidRPr="00020AF8" w:rsidRDefault="00152396" w:rsidP="008136D4">
      <w:pPr>
        <w:spacing w:before="120"/>
        <w:rPr>
          <w:rFonts w:ascii="Arial" w:hAnsi="Arial" w:cs="Arial"/>
          <w:sz w:val="20"/>
        </w:rPr>
      </w:pPr>
      <w:r w:rsidRPr="00020AF8">
        <w:rPr>
          <w:rFonts w:ascii="Arial" w:hAnsi="Arial" w:cs="Arial"/>
          <w:sz w:val="20"/>
        </w:rPr>
        <w:t xml:space="preserve">1. </w:t>
      </w:r>
      <w:r w:rsidR="00E975C0" w:rsidRPr="00020AF8">
        <w:rPr>
          <w:rFonts w:ascii="Arial" w:hAnsi="Arial" w:cs="Arial"/>
          <w:sz w:val="20"/>
        </w:rPr>
        <w:t>Nghị định này có hiệu lực thi hành kể từ ngày 01 tháng 11 năm 2014 và thay thế Nghị định số 50</w:t>
      </w:r>
      <w:r w:rsidR="00020AF8" w:rsidRPr="00020AF8">
        <w:rPr>
          <w:rFonts w:ascii="Arial" w:hAnsi="Arial" w:cs="Arial"/>
          <w:sz w:val="20"/>
        </w:rPr>
        <w:t>/</w:t>
      </w:r>
      <w:r w:rsidR="00E975C0" w:rsidRPr="00020AF8">
        <w:rPr>
          <w:rFonts w:ascii="Arial" w:hAnsi="Arial" w:cs="Arial"/>
          <w:sz w:val="20"/>
        </w:rPr>
        <w:t>2006</w:t>
      </w:r>
      <w:r w:rsidR="00020AF8" w:rsidRPr="00020AF8">
        <w:rPr>
          <w:rFonts w:ascii="Arial" w:hAnsi="Arial" w:cs="Arial"/>
          <w:sz w:val="20"/>
        </w:rPr>
        <w:t>/</w:t>
      </w:r>
      <w:r w:rsidR="00E975C0" w:rsidRPr="00020AF8">
        <w:rPr>
          <w:rFonts w:ascii="Arial" w:hAnsi="Arial" w:cs="Arial"/>
          <w:sz w:val="20"/>
        </w:rPr>
        <w:t>NĐ-CP ngày 19 tháng 5 năm 2006 của Chính phủ quy định mẫu huân chương, huy chương, huy hiệu, bằng huân chương, bằng huy chương, cờ thi đua, bằng khen, giấy khen và các văn bản trái với quy định của Nghị định này.</w:t>
      </w:r>
    </w:p>
    <w:p w:rsidR="00E975C0" w:rsidRPr="00020AF8" w:rsidRDefault="00152396" w:rsidP="008136D4">
      <w:pPr>
        <w:spacing w:before="120"/>
        <w:rPr>
          <w:rFonts w:ascii="Arial" w:hAnsi="Arial" w:cs="Arial"/>
          <w:sz w:val="20"/>
        </w:rPr>
      </w:pPr>
      <w:r w:rsidRPr="00020AF8">
        <w:rPr>
          <w:rFonts w:ascii="Arial" w:hAnsi="Arial" w:cs="Arial"/>
          <w:sz w:val="20"/>
        </w:rPr>
        <w:t xml:space="preserve">2. </w:t>
      </w:r>
      <w:r w:rsidR="00E975C0" w:rsidRPr="00020AF8">
        <w:rPr>
          <w:rFonts w:ascii="Arial" w:hAnsi="Arial" w:cs="Arial"/>
          <w:sz w:val="20"/>
        </w:rPr>
        <w:t>Kể từ ngày Nghị định này có hiệu lực thi hành các hiện vật khen thưởng theo quy định tại Nghị định 50</w:t>
      </w:r>
      <w:r w:rsidR="00020AF8" w:rsidRPr="00020AF8">
        <w:rPr>
          <w:rFonts w:ascii="Arial" w:hAnsi="Arial" w:cs="Arial"/>
          <w:sz w:val="20"/>
        </w:rPr>
        <w:t>/</w:t>
      </w:r>
      <w:r w:rsidR="00E975C0" w:rsidRPr="00020AF8">
        <w:rPr>
          <w:rFonts w:ascii="Arial" w:hAnsi="Arial" w:cs="Arial"/>
          <w:sz w:val="20"/>
        </w:rPr>
        <w:t>2006</w:t>
      </w:r>
      <w:r w:rsidR="00020AF8" w:rsidRPr="00020AF8">
        <w:rPr>
          <w:rFonts w:ascii="Arial" w:hAnsi="Arial" w:cs="Arial"/>
          <w:sz w:val="20"/>
        </w:rPr>
        <w:t>/</w:t>
      </w:r>
      <w:r w:rsidR="00E975C0" w:rsidRPr="00020AF8">
        <w:rPr>
          <w:rFonts w:ascii="Arial" w:hAnsi="Arial" w:cs="Arial"/>
          <w:sz w:val="20"/>
        </w:rPr>
        <w:t>NĐ-CP vẫn tiếp tục được phát kèm theo các danh hiệu thi đua và hình thức khen th</w:t>
      </w:r>
      <w:r w:rsidR="004A526C" w:rsidRPr="00020AF8">
        <w:rPr>
          <w:rFonts w:ascii="Arial" w:hAnsi="Arial" w:cs="Arial"/>
          <w:sz w:val="20"/>
        </w:rPr>
        <w:t>ưở</w:t>
      </w:r>
      <w:r w:rsidR="00E975C0" w:rsidRPr="00020AF8">
        <w:rPr>
          <w:rFonts w:ascii="Arial" w:hAnsi="Arial" w:cs="Arial"/>
          <w:sz w:val="20"/>
        </w:rPr>
        <w:t>ng đến khi hết số lượng.</w:t>
      </w:r>
    </w:p>
    <w:p w:rsidR="00E76127" w:rsidRPr="00020AF8" w:rsidRDefault="00B91C28" w:rsidP="008136D4">
      <w:pPr>
        <w:spacing w:before="120"/>
        <w:rPr>
          <w:rFonts w:ascii="Arial" w:hAnsi="Arial" w:cs="Arial"/>
          <w:sz w:val="20"/>
        </w:rPr>
      </w:pPr>
      <w:r w:rsidRPr="00020AF8">
        <w:rPr>
          <w:rFonts w:ascii="Arial" w:hAnsi="Arial" w:cs="Arial"/>
          <w:sz w:val="20"/>
        </w:rPr>
        <w:t xml:space="preserve">3. </w:t>
      </w:r>
      <w:r w:rsidR="00E975C0" w:rsidRPr="00020AF8">
        <w:rPr>
          <w:rFonts w:ascii="Arial" w:hAnsi="Arial" w:cs="Arial"/>
          <w:sz w:val="20"/>
        </w:rPr>
        <w:t>Các Bộ trưởng, Thủ trưởng cơ quan ngang Bộ, Thủ trưởng cơ quan thuộc Chính phủ, Chủ tịch Ủy ban nhân dân các tỉnh, thành phố trực thuộc Trung ương chịu trách nhiệm thi hành Nghị định này.</w:t>
      </w:r>
      <w:r w:rsidR="00020AF8" w:rsidRPr="00020AF8">
        <w:rPr>
          <w:rFonts w:ascii="Arial" w:hAnsi="Arial" w:cs="Arial"/>
          <w:sz w:val="20"/>
        </w:rPr>
        <w:t>/</w:t>
      </w:r>
      <w:r w:rsidR="00E975C0" w:rsidRPr="00020AF8">
        <w:rPr>
          <w:rFonts w:ascii="Arial" w:hAnsi="Arial" w:cs="Arial"/>
          <w:sz w:val="20"/>
        </w:rPr>
        <w:t>.</w:t>
      </w:r>
    </w:p>
    <w:p w:rsidR="00414A46" w:rsidRPr="00020AF8" w:rsidRDefault="00414A46" w:rsidP="008136D4">
      <w:pPr>
        <w:spacing w:before="120"/>
        <w:rPr>
          <w:rFonts w:ascii="Arial" w:hAnsi="Arial" w:cs="Arial"/>
          <w:sz w:val="20"/>
        </w:rPr>
      </w:pPr>
    </w:p>
    <w:tbl>
      <w:tblPr>
        <w:tblW w:w="0" w:type="auto"/>
        <w:tblLook w:val="01E0" w:firstRow="1" w:lastRow="1" w:firstColumn="1" w:lastColumn="1" w:noHBand="0" w:noVBand="0"/>
      </w:tblPr>
      <w:tblGrid>
        <w:gridCol w:w="4428"/>
        <w:gridCol w:w="4428"/>
      </w:tblGrid>
      <w:tr w:rsidR="00414A46" w:rsidRPr="00020AF8">
        <w:tc>
          <w:tcPr>
            <w:tcW w:w="4428" w:type="dxa"/>
          </w:tcPr>
          <w:p w:rsidR="00414A46" w:rsidRPr="00020AF8" w:rsidRDefault="00414A46" w:rsidP="008136D4">
            <w:pPr>
              <w:spacing w:before="120"/>
              <w:rPr>
                <w:rFonts w:ascii="Arial" w:hAnsi="Arial" w:cs="Arial"/>
                <w:b/>
                <w:i/>
                <w:sz w:val="16"/>
                <w:szCs w:val="20"/>
              </w:rPr>
            </w:pPr>
          </w:p>
          <w:p w:rsidR="00414A46" w:rsidRPr="00020AF8" w:rsidRDefault="00414A46" w:rsidP="008136D4">
            <w:pPr>
              <w:spacing w:before="120"/>
              <w:rPr>
                <w:rFonts w:ascii="Arial" w:hAnsi="Arial" w:cs="Arial"/>
                <w:sz w:val="16"/>
                <w:szCs w:val="20"/>
              </w:rPr>
            </w:pPr>
            <w:r w:rsidRPr="00020AF8">
              <w:rPr>
                <w:rFonts w:ascii="Arial" w:hAnsi="Arial" w:cs="Arial"/>
                <w:b/>
                <w:i/>
                <w:sz w:val="20"/>
                <w:szCs w:val="20"/>
              </w:rPr>
              <w:t>Nơi nhận:</w:t>
            </w:r>
            <w:r w:rsidRPr="00020AF8">
              <w:rPr>
                <w:rFonts w:ascii="Arial" w:hAnsi="Arial" w:cs="Arial"/>
                <w:b/>
                <w:i/>
                <w:sz w:val="20"/>
                <w:szCs w:val="20"/>
              </w:rPr>
              <w:br/>
            </w:r>
            <w:r w:rsidRPr="00020AF8">
              <w:rPr>
                <w:rFonts w:ascii="Arial" w:hAnsi="Arial" w:cs="Arial"/>
                <w:sz w:val="16"/>
                <w:szCs w:val="16"/>
              </w:rPr>
              <w:t xml:space="preserve">- </w:t>
            </w:r>
            <w:r w:rsidR="0099671F" w:rsidRPr="00020AF8">
              <w:rPr>
                <w:rFonts w:ascii="Arial" w:hAnsi="Arial" w:cs="Arial"/>
                <w:sz w:val="16"/>
                <w:szCs w:val="16"/>
              </w:rPr>
              <w:t>Ban Bí thư Trung ương Đảng;</w:t>
            </w:r>
            <w:r w:rsidR="0099671F" w:rsidRPr="00020AF8">
              <w:rPr>
                <w:rFonts w:ascii="Arial" w:hAnsi="Arial" w:cs="Arial"/>
                <w:sz w:val="16"/>
                <w:szCs w:val="16"/>
              </w:rPr>
              <w:br/>
              <w:t>- Thủ tướng, các Phó Thủ tướng Chính phủ;</w:t>
            </w:r>
            <w:r w:rsidR="0099671F" w:rsidRPr="00020AF8">
              <w:rPr>
                <w:rFonts w:ascii="Arial" w:hAnsi="Arial" w:cs="Arial"/>
                <w:sz w:val="16"/>
                <w:szCs w:val="16"/>
              </w:rPr>
              <w:br/>
              <w:t>- Các Bộ, cơ quan ngang Bộ, cơ quan thuộc CP;</w:t>
            </w:r>
            <w:r w:rsidR="0099671F" w:rsidRPr="00020AF8">
              <w:rPr>
                <w:rFonts w:ascii="Arial" w:hAnsi="Arial" w:cs="Arial"/>
                <w:sz w:val="16"/>
                <w:szCs w:val="16"/>
              </w:rPr>
              <w:br/>
              <w:t>- HĐND, UBND các tỉnh, TP trực thuộc TW;</w:t>
            </w:r>
            <w:r w:rsidR="0099671F" w:rsidRPr="00020AF8">
              <w:rPr>
                <w:rFonts w:ascii="Arial" w:hAnsi="Arial" w:cs="Arial"/>
                <w:sz w:val="16"/>
                <w:szCs w:val="16"/>
              </w:rPr>
              <w:br/>
            </w:r>
            <w:r w:rsidR="00065740" w:rsidRPr="00020AF8">
              <w:rPr>
                <w:rFonts w:ascii="Arial" w:hAnsi="Arial" w:cs="Arial"/>
                <w:sz w:val="16"/>
                <w:szCs w:val="16"/>
              </w:rPr>
              <w:t xml:space="preserve">- </w:t>
            </w:r>
            <w:r w:rsidR="0099671F" w:rsidRPr="00020AF8">
              <w:rPr>
                <w:rFonts w:ascii="Arial" w:hAnsi="Arial" w:cs="Arial"/>
                <w:sz w:val="16"/>
                <w:szCs w:val="16"/>
              </w:rPr>
              <w:t>Văn phòng Trung ương và các Ban của Đảng;</w:t>
            </w:r>
            <w:r w:rsidR="0099671F" w:rsidRPr="00020AF8">
              <w:rPr>
                <w:rFonts w:ascii="Arial" w:hAnsi="Arial" w:cs="Arial"/>
                <w:sz w:val="16"/>
                <w:szCs w:val="16"/>
              </w:rPr>
              <w:br/>
            </w:r>
            <w:r w:rsidR="00065740" w:rsidRPr="00020AF8">
              <w:rPr>
                <w:rFonts w:ascii="Arial" w:hAnsi="Arial" w:cs="Arial"/>
                <w:sz w:val="16"/>
                <w:szCs w:val="16"/>
              </w:rPr>
              <w:t xml:space="preserve">- </w:t>
            </w:r>
            <w:r w:rsidR="0099671F" w:rsidRPr="00020AF8">
              <w:rPr>
                <w:rFonts w:ascii="Arial" w:hAnsi="Arial" w:cs="Arial"/>
                <w:sz w:val="16"/>
                <w:szCs w:val="16"/>
              </w:rPr>
              <w:t>Văn phòng Tổng Bí thư;</w:t>
            </w:r>
            <w:r w:rsidR="0099671F" w:rsidRPr="00020AF8">
              <w:rPr>
                <w:rFonts w:ascii="Arial" w:hAnsi="Arial" w:cs="Arial"/>
                <w:sz w:val="16"/>
                <w:szCs w:val="16"/>
              </w:rPr>
              <w:br/>
            </w:r>
            <w:r w:rsidR="00065740" w:rsidRPr="00020AF8">
              <w:rPr>
                <w:rFonts w:ascii="Arial" w:hAnsi="Arial" w:cs="Arial"/>
                <w:sz w:val="16"/>
                <w:szCs w:val="16"/>
              </w:rPr>
              <w:t xml:space="preserve">- </w:t>
            </w:r>
            <w:r w:rsidR="0099671F" w:rsidRPr="00020AF8">
              <w:rPr>
                <w:rFonts w:ascii="Arial" w:hAnsi="Arial" w:cs="Arial"/>
                <w:sz w:val="16"/>
                <w:szCs w:val="16"/>
              </w:rPr>
              <w:t>Văn phòng Chủ tịch nước;</w:t>
            </w:r>
            <w:r w:rsidR="0099671F" w:rsidRPr="00020AF8">
              <w:rPr>
                <w:rFonts w:ascii="Arial" w:hAnsi="Arial" w:cs="Arial"/>
                <w:sz w:val="16"/>
                <w:szCs w:val="16"/>
              </w:rPr>
              <w:br/>
            </w:r>
            <w:r w:rsidR="00065740" w:rsidRPr="00020AF8">
              <w:rPr>
                <w:rFonts w:ascii="Arial" w:hAnsi="Arial" w:cs="Arial"/>
                <w:sz w:val="16"/>
                <w:szCs w:val="16"/>
              </w:rPr>
              <w:t xml:space="preserve">- </w:t>
            </w:r>
            <w:r w:rsidR="0099671F" w:rsidRPr="00020AF8">
              <w:rPr>
                <w:rFonts w:ascii="Arial" w:hAnsi="Arial" w:cs="Arial"/>
                <w:sz w:val="16"/>
                <w:szCs w:val="16"/>
              </w:rPr>
              <w:t>Văn phòng Quốc hội;</w:t>
            </w:r>
            <w:r w:rsidR="0099671F" w:rsidRPr="00020AF8">
              <w:rPr>
                <w:rFonts w:ascii="Arial" w:hAnsi="Arial" w:cs="Arial"/>
                <w:sz w:val="16"/>
                <w:szCs w:val="16"/>
              </w:rPr>
              <w:br/>
            </w:r>
            <w:r w:rsidR="00065740" w:rsidRPr="00020AF8">
              <w:rPr>
                <w:rFonts w:ascii="Arial" w:hAnsi="Arial" w:cs="Arial"/>
                <w:sz w:val="16"/>
                <w:szCs w:val="16"/>
              </w:rPr>
              <w:t xml:space="preserve">- </w:t>
            </w:r>
            <w:r w:rsidR="0099671F" w:rsidRPr="00020AF8">
              <w:rPr>
                <w:rFonts w:ascii="Arial" w:hAnsi="Arial" w:cs="Arial"/>
                <w:sz w:val="16"/>
                <w:szCs w:val="16"/>
              </w:rPr>
              <w:t>Hội đồng Dân tộ</w:t>
            </w:r>
            <w:r w:rsidR="00065740" w:rsidRPr="00020AF8">
              <w:rPr>
                <w:rFonts w:ascii="Arial" w:hAnsi="Arial" w:cs="Arial"/>
                <w:sz w:val="16"/>
                <w:szCs w:val="16"/>
              </w:rPr>
              <w:t>c và các U</w:t>
            </w:r>
            <w:r w:rsidR="0099671F" w:rsidRPr="00020AF8">
              <w:rPr>
                <w:rFonts w:ascii="Arial" w:hAnsi="Arial" w:cs="Arial"/>
                <w:sz w:val="16"/>
                <w:szCs w:val="16"/>
              </w:rPr>
              <w:t>B của Quốc hội;</w:t>
            </w:r>
            <w:r w:rsidR="0099671F" w:rsidRPr="00020AF8">
              <w:rPr>
                <w:rFonts w:ascii="Arial" w:hAnsi="Arial" w:cs="Arial"/>
                <w:sz w:val="16"/>
                <w:szCs w:val="16"/>
              </w:rPr>
              <w:br/>
            </w:r>
            <w:r w:rsidR="00065740" w:rsidRPr="00020AF8">
              <w:rPr>
                <w:rFonts w:ascii="Arial" w:hAnsi="Arial" w:cs="Arial"/>
                <w:sz w:val="16"/>
                <w:szCs w:val="16"/>
              </w:rPr>
              <w:t xml:space="preserve">- </w:t>
            </w:r>
            <w:r w:rsidR="0099671F" w:rsidRPr="00020AF8">
              <w:rPr>
                <w:rFonts w:ascii="Arial" w:hAnsi="Arial" w:cs="Arial"/>
                <w:sz w:val="16"/>
                <w:szCs w:val="16"/>
              </w:rPr>
              <w:t>Tòa án nhân dân tối cao;</w:t>
            </w:r>
            <w:r w:rsidR="0099671F" w:rsidRPr="00020AF8">
              <w:rPr>
                <w:rFonts w:ascii="Arial" w:hAnsi="Arial" w:cs="Arial"/>
                <w:sz w:val="16"/>
                <w:szCs w:val="16"/>
              </w:rPr>
              <w:br/>
            </w:r>
            <w:r w:rsidR="00065740" w:rsidRPr="00020AF8">
              <w:rPr>
                <w:rFonts w:ascii="Arial" w:hAnsi="Arial" w:cs="Arial"/>
                <w:sz w:val="16"/>
                <w:szCs w:val="16"/>
              </w:rPr>
              <w:t xml:space="preserve">- </w:t>
            </w:r>
            <w:r w:rsidR="0099671F" w:rsidRPr="00020AF8">
              <w:rPr>
                <w:rFonts w:ascii="Arial" w:hAnsi="Arial" w:cs="Arial"/>
                <w:sz w:val="16"/>
                <w:szCs w:val="16"/>
              </w:rPr>
              <w:t>Viện Kiểm sát nhân dân tối cao;</w:t>
            </w:r>
            <w:r w:rsidR="0099671F" w:rsidRPr="00020AF8">
              <w:rPr>
                <w:rFonts w:ascii="Arial" w:hAnsi="Arial" w:cs="Arial"/>
                <w:sz w:val="16"/>
                <w:szCs w:val="16"/>
              </w:rPr>
              <w:br/>
            </w:r>
            <w:r w:rsidR="00065740" w:rsidRPr="00020AF8">
              <w:rPr>
                <w:rFonts w:ascii="Arial" w:hAnsi="Arial" w:cs="Arial"/>
                <w:sz w:val="16"/>
                <w:szCs w:val="16"/>
              </w:rPr>
              <w:t xml:space="preserve">- </w:t>
            </w:r>
            <w:r w:rsidR="0099671F" w:rsidRPr="00020AF8">
              <w:rPr>
                <w:rFonts w:ascii="Arial" w:hAnsi="Arial" w:cs="Arial"/>
                <w:sz w:val="16"/>
                <w:szCs w:val="16"/>
              </w:rPr>
              <w:t>Kiểm toán Nhà nước;</w:t>
            </w:r>
            <w:r w:rsidR="0099671F" w:rsidRPr="00020AF8">
              <w:rPr>
                <w:rFonts w:ascii="Arial" w:hAnsi="Arial" w:cs="Arial"/>
                <w:sz w:val="16"/>
                <w:szCs w:val="16"/>
              </w:rPr>
              <w:br/>
            </w:r>
            <w:r w:rsidR="004C083F" w:rsidRPr="00020AF8">
              <w:rPr>
                <w:rFonts w:ascii="Arial" w:hAnsi="Arial" w:cs="Arial"/>
                <w:sz w:val="16"/>
                <w:szCs w:val="16"/>
              </w:rPr>
              <w:t xml:space="preserve">- </w:t>
            </w:r>
            <w:r w:rsidR="0099671F" w:rsidRPr="00020AF8">
              <w:rPr>
                <w:rFonts w:ascii="Arial" w:hAnsi="Arial" w:cs="Arial"/>
                <w:sz w:val="16"/>
                <w:szCs w:val="16"/>
              </w:rPr>
              <w:t>Ủy ban Giám sát tài chính quốc gia;</w:t>
            </w:r>
            <w:r w:rsidR="0099671F" w:rsidRPr="00020AF8">
              <w:rPr>
                <w:rFonts w:ascii="Arial" w:hAnsi="Arial" w:cs="Arial"/>
                <w:sz w:val="16"/>
                <w:szCs w:val="16"/>
              </w:rPr>
              <w:br/>
            </w:r>
            <w:r w:rsidR="004C083F" w:rsidRPr="00020AF8">
              <w:rPr>
                <w:rFonts w:ascii="Arial" w:hAnsi="Arial" w:cs="Arial"/>
                <w:sz w:val="16"/>
                <w:szCs w:val="16"/>
              </w:rPr>
              <w:t xml:space="preserve">- </w:t>
            </w:r>
            <w:r w:rsidR="0099671F" w:rsidRPr="00020AF8">
              <w:rPr>
                <w:rFonts w:ascii="Arial" w:hAnsi="Arial" w:cs="Arial"/>
                <w:sz w:val="16"/>
                <w:szCs w:val="16"/>
              </w:rPr>
              <w:t>Ngân hàn</w:t>
            </w:r>
            <w:r w:rsidR="00DE54B0" w:rsidRPr="00020AF8">
              <w:rPr>
                <w:rFonts w:ascii="Arial" w:hAnsi="Arial" w:cs="Arial"/>
                <w:sz w:val="16"/>
                <w:szCs w:val="16"/>
              </w:rPr>
              <w:t>g</w:t>
            </w:r>
            <w:r w:rsidR="0099671F" w:rsidRPr="00020AF8">
              <w:rPr>
                <w:rFonts w:ascii="Arial" w:hAnsi="Arial" w:cs="Arial"/>
                <w:sz w:val="16"/>
                <w:szCs w:val="16"/>
              </w:rPr>
              <w:t xml:space="preserve"> Chính sách xã hội;</w:t>
            </w:r>
            <w:r w:rsidR="0099671F" w:rsidRPr="00020AF8">
              <w:rPr>
                <w:rFonts w:ascii="Arial" w:hAnsi="Arial" w:cs="Arial"/>
                <w:sz w:val="16"/>
                <w:szCs w:val="16"/>
              </w:rPr>
              <w:br/>
            </w:r>
            <w:r w:rsidR="004C083F" w:rsidRPr="00020AF8">
              <w:rPr>
                <w:rFonts w:ascii="Arial" w:hAnsi="Arial" w:cs="Arial"/>
                <w:sz w:val="16"/>
                <w:szCs w:val="16"/>
              </w:rPr>
              <w:t xml:space="preserve">- </w:t>
            </w:r>
            <w:r w:rsidR="0099671F" w:rsidRPr="00020AF8">
              <w:rPr>
                <w:rFonts w:ascii="Arial" w:hAnsi="Arial" w:cs="Arial"/>
                <w:sz w:val="16"/>
                <w:szCs w:val="16"/>
              </w:rPr>
              <w:t>Ngân hàng Phát triển Việt Nam;</w:t>
            </w:r>
            <w:r w:rsidR="0099671F" w:rsidRPr="00020AF8">
              <w:rPr>
                <w:rFonts w:ascii="Arial" w:hAnsi="Arial" w:cs="Arial"/>
                <w:sz w:val="16"/>
                <w:szCs w:val="16"/>
              </w:rPr>
              <w:br/>
            </w:r>
            <w:r w:rsidR="004C083F" w:rsidRPr="00020AF8">
              <w:rPr>
                <w:rFonts w:ascii="Arial" w:hAnsi="Arial" w:cs="Arial"/>
                <w:sz w:val="16"/>
                <w:szCs w:val="16"/>
              </w:rPr>
              <w:t xml:space="preserve">- </w:t>
            </w:r>
            <w:r w:rsidR="0099671F" w:rsidRPr="00020AF8">
              <w:rPr>
                <w:rFonts w:ascii="Arial" w:hAnsi="Arial" w:cs="Arial"/>
                <w:sz w:val="16"/>
                <w:szCs w:val="16"/>
              </w:rPr>
              <w:t>Ủy ban Trung ương Mặt trận Tổ quốc Việt Nam;</w:t>
            </w:r>
            <w:r w:rsidR="0099671F" w:rsidRPr="00020AF8">
              <w:rPr>
                <w:rFonts w:ascii="Arial" w:hAnsi="Arial" w:cs="Arial"/>
                <w:sz w:val="16"/>
                <w:szCs w:val="16"/>
              </w:rPr>
              <w:br/>
            </w:r>
            <w:r w:rsidR="004C083F" w:rsidRPr="00020AF8">
              <w:rPr>
                <w:rFonts w:ascii="Arial" w:hAnsi="Arial" w:cs="Arial"/>
                <w:sz w:val="16"/>
                <w:szCs w:val="16"/>
              </w:rPr>
              <w:t xml:space="preserve">- </w:t>
            </w:r>
            <w:r w:rsidR="0099671F" w:rsidRPr="00020AF8">
              <w:rPr>
                <w:rFonts w:ascii="Arial" w:hAnsi="Arial" w:cs="Arial"/>
                <w:sz w:val="16"/>
                <w:szCs w:val="16"/>
              </w:rPr>
              <w:t>Cơ quan Trung ương của các đoàn thể;</w:t>
            </w:r>
            <w:r w:rsidR="0099671F" w:rsidRPr="00020AF8">
              <w:rPr>
                <w:rFonts w:ascii="Arial" w:hAnsi="Arial" w:cs="Arial"/>
                <w:sz w:val="16"/>
                <w:szCs w:val="16"/>
              </w:rPr>
              <w:br/>
            </w:r>
            <w:r w:rsidR="004C083F" w:rsidRPr="00020AF8">
              <w:rPr>
                <w:rFonts w:ascii="Arial" w:hAnsi="Arial" w:cs="Arial"/>
                <w:sz w:val="16"/>
                <w:szCs w:val="16"/>
              </w:rPr>
              <w:t xml:space="preserve">- </w:t>
            </w:r>
            <w:r w:rsidR="00A057A7" w:rsidRPr="00020AF8">
              <w:rPr>
                <w:rFonts w:ascii="Arial" w:hAnsi="Arial" w:cs="Arial"/>
                <w:sz w:val="16"/>
                <w:szCs w:val="16"/>
              </w:rPr>
              <w:t xml:space="preserve">VPCP: BTCN, </w:t>
            </w:r>
            <w:r w:rsidR="0099671F" w:rsidRPr="00020AF8">
              <w:rPr>
                <w:rFonts w:ascii="Arial" w:hAnsi="Arial" w:cs="Arial"/>
                <w:sz w:val="16"/>
                <w:szCs w:val="16"/>
              </w:rPr>
              <w:t xml:space="preserve">các PCN, Trợ lý TTCP, TGĐ </w:t>
            </w:r>
            <w:r w:rsidR="004C083F" w:rsidRPr="00020AF8">
              <w:rPr>
                <w:rFonts w:ascii="Arial" w:hAnsi="Arial" w:cs="Arial"/>
                <w:sz w:val="16"/>
                <w:szCs w:val="16"/>
              </w:rPr>
              <w:t>C</w:t>
            </w:r>
            <w:r w:rsidR="0099671F" w:rsidRPr="00020AF8">
              <w:rPr>
                <w:rFonts w:ascii="Arial" w:hAnsi="Arial" w:cs="Arial"/>
                <w:sz w:val="16"/>
                <w:szCs w:val="16"/>
              </w:rPr>
              <w:t>ổng TTĐT,</w:t>
            </w:r>
            <w:r w:rsidR="00FC7E89" w:rsidRPr="00020AF8">
              <w:rPr>
                <w:rFonts w:ascii="Arial" w:hAnsi="Arial" w:cs="Arial"/>
                <w:sz w:val="16"/>
                <w:szCs w:val="16"/>
              </w:rPr>
              <w:t xml:space="preserve"> </w:t>
            </w:r>
            <w:r w:rsidR="0099671F" w:rsidRPr="00020AF8">
              <w:rPr>
                <w:rFonts w:ascii="Arial" w:hAnsi="Arial" w:cs="Arial"/>
                <w:sz w:val="16"/>
                <w:szCs w:val="16"/>
              </w:rPr>
              <w:t>các Vụ, Cục, đơn vị trực thuộc, Công báo;</w:t>
            </w:r>
            <w:r w:rsidR="0099671F" w:rsidRPr="00020AF8">
              <w:rPr>
                <w:rFonts w:ascii="Arial" w:hAnsi="Arial" w:cs="Arial"/>
                <w:sz w:val="16"/>
                <w:szCs w:val="16"/>
              </w:rPr>
              <w:br/>
            </w:r>
            <w:r w:rsidR="004C083F" w:rsidRPr="00020AF8">
              <w:rPr>
                <w:rFonts w:ascii="Arial" w:hAnsi="Arial" w:cs="Arial"/>
                <w:sz w:val="16"/>
                <w:szCs w:val="16"/>
              </w:rPr>
              <w:t xml:space="preserve">- </w:t>
            </w:r>
            <w:r w:rsidR="0099671F" w:rsidRPr="00020AF8">
              <w:rPr>
                <w:rFonts w:ascii="Arial" w:hAnsi="Arial" w:cs="Arial"/>
                <w:sz w:val="16"/>
                <w:szCs w:val="16"/>
              </w:rPr>
              <w:t>Lưu Văn thư, TCCV (3b).</w:t>
            </w:r>
          </w:p>
        </w:tc>
        <w:tc>
          <w:tcPr>
            <w:tcW w:w="4428" w:type="dxa"/>
          </w:tcPr>
          <w:p w:rsidR="00414A46" w:rsidRPr="00020AF8" w:rsidRDefault="00B91C28" w:rsidP="008136D4">
            <w:pPr>
              <w:spacing w:before="120"/>
              <w:jc w:val="center"/>
              <w:rPr>
                <w:rFonts w:ascii="Arial" w:hAnsi="Arial" w:cs="Arial"/>
                <w:b/>
                <w:sz w:val="20"/>
                <w:szCs w:val="20"/>
              </w:rPr>
            </w:pPr>
            <w:r w:rsidRPr="00020AF8">
              <w:rPr>
                <w:rFonts w:ascii="Arial" w:hAnsi="Arial" w:cs="Arial"/>
                <w:b/>
                <w:sz w:val="20"/>
                <w:szCs w:val="20"/>
              </w:rPr>
              <w:t>TM. CHÍNH PHỦ</w:t>
            </w:r>
            <w:r w:rsidR="00230713" w:rsidRPr="00020AF8">
              <w:rPr>
                <w:rFonts w:ascii="Arial" w:hAnsi="Arial" w:cs="Arial"/>
                <w:b/>
                <w:sz w:val="20"/>
                <w:szCs w:val="20"/>
              </w:rPr>
              <w:br/>
              <w:t>TH</w:t>
            </w:r>
            <w:r w:rsidR="00027EE6" w:rsidRPr="00020AF8">
              <w:rPr>
                <w:rFonts w:ascii="Arial" w:hAnsi="Arial" w:cs="Arial"/>
                <w:b/>
                <w:sz w:val="20"/>
                <w:szCs w:val="20"/>
              </w:rPr>
              <w:t>Ủ</w:t>
            </w:r>
            <w:r w:rsidR="00230713" w:rsidRPr="00020AF8">
              <w:rPr>
                <w:rFonts w:ascii="Arial" w:hAnsi="Arial" w:cs="Arial"/>
                <w:b/>
                <w:sz w:val="20"/>
                <w:szCs w:val="20"/>
              </w:rPr>
              <w:t xml:space="preserve"> T</w:t>
            </w:r>
            <w:r w:rsidR="00027EE6" w:rsidRPr="00020AF8">
              <w:rPr>
                <w:rFonts w:ascii="Arial" w:hAnsi="Arial" w:cs="Arial"/>
                <w:b/>
                <w:sz w:val="20"/>
                <w:szCs w:val="20"/>
              </w:rPr>
              <w:t>ƯỚ</w:t>
            </w:r>
            <w:r w:rsidR="00230713" w:rsidRPr="00020AF8">
              <w:rPr>
                <w:rFonts w:ascii="Arial" w:hAnsi="Arial" w:cs="Arial"/>
                <w:b/>
                <w:sz w:val="20"/>
                <w:szCs w:val="20"/>
              </w:rPr>
              <w:t>NG</w:t>
            </w:r>
            <w:r w:rsidR="00414A46" w:rsidRPr="00020AF8">
              <w:rPr>
                <w:rFonts w:ascii="Arial" w:hAnsi="Arial" w:cs="Arial"/>
                <w:b/>
                <w:sz w:val="20"/>
                <w:szCs w:val="20"/>
              </w:rPr>
              <w:br/>
            </w:r>
            <w:r w:rsidR="00414A46" w:rsidRPr="00020AF8">
              <w:rPr>
                <w:rFonts w:ascii="Arial" w:hAnsi="Arial" w:cs="Arial"/>
                <w:b/>
                <w:sz w:val="20"/>
                <w:szCs w:val="20"/>
              </w:rPr>
              <w:br/>
            </w:r>
            <w:r w:rsidR="00414A46" w:rsidRPr="00020AF8">
              <w:rPr>
                <w:rFonts w:ascii="Arial" w:hAnsi="Arial" w:cs="Arial"/>
                <w:b/>
                <w:sz w:val="20"/>
                <w:szCs w:val="20"/>
              </w:rPr>
              <w:br/>
            </w:r>
            <w:r w:rsidR="00414A46" w:rsidRPr="00020AF8">
              <w:rPr>
                <w:rFonts w:ascii="Arial" w:hAnsi="Arial" w:cs="Arial"/>
                <w:b/>
                <w:sz w:val="20"/>
                <w:szCs w:val="20"/>
              </w:rPr>
              <w:br/>
            </w:r>
            <w:r w:rsidR="00414A46" w:rsidRPr="00020AF8">
              <w:rPr>
                <w:rFonts w:ascii="Arial" w:hAnsi="Arial" w:cs="Arial"/>
                <w:b/>
                <w:sz w:val="20"/>
                <w:szCs w:val="20"/>
              </w:rPr>
              <w:br/>
            </w:r>
            <w:r w:rsidR="00472F64" w:rsidRPr="00020AF8">
              <w:rPr>
                <w:rFonts w:ascii="Arial" w:hAnsi="Arial" w:cs="Arial"/>
                <w:b/>
                <w:sz w:val="20"/>
                <w:szCs w:val="20"/>
              </w:rPr>
              <w:t>Nguyễn Tấn Dũng</w:t>
            </w:r>
          </w:p>
        </w:tc>
      </w:tr>
    </w:tbl>
    <w:p w:rsidR="00A953BD" w:rsidRPr="00020AF8" w:rsidRDefault="00A953BD" w:rsidP="008136D4">
      <w:pPr>
        <w:spacing w:before="120"/>
        <w:rPr>
          <w:rFonts w:ascii="Arial" w:hAnsi="Arial" w:cs="Arial"/>
          <w:sz w:val="20"/>
        </w:rPr>
      </w:pPr>
    </w:p>
    <w:p w:rsidR="00ED4C9C" w:rsidRPr="00020AF8" w:rsidRDefault="00ED4C9C" w:rsidP="008136D4">
      <w:pPr>
        <w:spacing w:before="120"/>
        <w:jc w:val="center"/>
        <w:rPr>
          <w:rFonts w:ascii="Arial" w:hAnsi="Arial" w:cs="Arial"/>
          <w:b/>
        </w:rPr>
      </w:pPr>
      <w:bookmarkStart w:id="66" w:name="loai_pl1"/>
      <w:r w:rsidRPr="00020AF8">
        <w:rPr>
          <w:rFonts w:ascii="Arial" w:hAnsi="Arial" w:cs="Arial"/>
          <w:b/>
        </w:rPr>
        <w:t>PHỤ LỤC I</w:t>
      </w:r>
    </w:p>
    <w:p w:rsidR="00ED4C9C" w:rsidRPr="00020AF8" w:rsidRDefault="00ED4C9C" w:rsidP="008136D4">
      <w:pPr>
        <w:spacing w:before="120"/>
        <w:jc w:val="center"/>
        <w:rPr>
          <w:rFonts w:ascii="Arial" w:hAnsi="Arial" w:cs="Arial"/>
          <w:i/>
          <w:sz w:val="20"/>
        </w:rPr>
      </w:pPr>
      <w:bookmarkStart w:id="67" w:name="loai_pl1_name"/>
      <w:bookmarkEnd w:id="66"/>
      <w:r w:rsidRPr="00020AF8">
        <w:rPr>
          <w:rFonts w:ascii="Arial" w:hAnsi="Arial" w:cs="Arial"/>
          <w:sz w:val="20"/>
        </w:rPr>
        <w:t>MẪU BẢN VẼ THIẾT KẾ HUÂN CHƯƠNG, HUY CHƯƠNG, HUY HIỆU</w:t>
      </w:r>
      <w:r w:rsidRPr="00020AF8">
        <w:rPr>
          <w:rFonts w:ascii="Arial" w:hAnsi="Arial" w:cs="Arial"/>
          <w:sz w:val="20"/>
        </w:rPr>
        <w:br/>
      </w:r>
      <w:bookmarkEnd w:id="67"/>
      <w:r w:rsidRPr="00020AF8">
        <w:rPr>
          <w:rFonts w:ascii="Arial" w:hAnsi="Arial" w:cs="Arial"/>
          <w:i/>
          <w:sz w:val="20"/>
        </w:rPr>
        <w:t>(Ban hành kèm theo Nghị định số 85</w:t>
      </w:r>
      <w:r w:rsidR="00020AF8" w:rsidRPr="00020AF8">
        <w:rPr>
          <w:rFonts w:ascii="Arial" w:hAnsi="Arial" w:cs="Arial"/>
          <w:i/>
          <w:sz w:val="20"/>
        </w:rPr>
        <w:t>/</w:t>
      </w:r>
      <w:r w:rsidRPr="00020AF8">
        <w:rPr>
          <w:rFonts w:ascii="Arial" w:hAnsi="Arial" w:cs="Arial"/>
          <w:i/>
          <w:sz w:val="20"/>
        </w:rPr>
        <w:t>2014</w:t>
      </w:r>
      <w:r w:rsidR="00020AF8" w:rsidRPr="00020AF8">
        <w:rPr>
          <w:rFonts w:ascii="Arial" w:hAnsi="Arial" w:cs="Arial"/>
          <w:i/>
          <w:sz w:val="20"/>
        </w:rPr>
        <w:t>/</w:t>
      </w:r>
      <w:r w:rsidRPr="00020AF8">
        <w:rPr>
          <w:rFonts w:ascii="Arial" w:hAnsi="Arial" w:cs="Arial"/>
          <w:i/>
          <w:sz w:val="20"/>
        </w:rPr>
        <w:t>NĐ-CP ngày 10 tháng 9 năm 2014 của Chính phủ)</w:t>
      </w:r>
    </w:p>
    <w:p w:rsidR="00ED4C9C" w:rsidRPr="00020AF8" w:rsidRDefault="00ED4C9C" w:rsidP="008136D4">
      <w:pPr>
        <w:spacing w:before="120"/>
        <w:rPr>
          <w:rFonts w:ascii="Arial" w:hAnsi="Arial" w:cs="Arial"/>
          <w:sz w:val="20"/>
        </w:rPr>
      </w:pPr>
      <w:r w:rsidRPr="00020AF8">
        <w:rPr>
          <w:rFonts w:ascii="Arial" w:hAnsi="Arial" w:cs="Arial"/>
          <w:sz w:val="20"/>
        </w:rPr>
        <w:t>Mẫu 1.1. "Huân chương Sao vàng"</w:t>
      </w:r>
    </w:p>
    <w:p w:rsidR="00ED4C9C" w:rsidRPr="00020AF8" w:rsidRDefault="00ED4C9C" w:rsidP="008136D4">
      <w:pPr>
        <w:spacing w:before="120"/>
        <w:rPr>
          <w:rFonts w:ascii="Arial" w:hAnsi="Arial" w:cs="Arial"/>
          <w:sz w:val="20"/>
        </w:rPr>
      </w:pPr>
      <w:r w:rsidRPr="00020AF8">
        <w:rPr>
          <w:rFonts w:ascii="Arial" w:hAnsi="Arial" w:cs="Arial"/>
          <w:sz w:val="20"/>
        </w:rPr>
        <w:t>Mẫu 1.2. "Huân chương Hồ Chí Minh”</w:t>
      </w:r>
    </w:p>
    <w:p w:rsidR="00ED4C9C" w:rsidRPr="00020AF8" w:rsidRDefault="00ED4C9C" w:rsidP="008136D4">
      <w:pPr>
        <w:spacing w:before="120"/>
        <w:rPr>
          <w:rFonts w:ascii="Arial" w:hAnsi="Arial" w:cs="Arial"/>
          <w:sz w:val="20"/>
        </w:rPr>
      </w:pPr>
      <w:r w:rsidRPr="00020AF8">
        <w:rPr>
          <w:rFonts w:ascii="Arial" w:hAnsi="Arial" w:cs="Arial"/>
          <w:sz w:val="20"/>
        </w:rPr>
        <w:t>Mẫu 1.3. "Huân chương Độc lập" hạng Nhất, hạng Nhì, hạng Ba</w:t>
      </w:r>
    </w:p>
    <w:p w:rsidR="00ED4C9C" w:rsidRPr="00020AF8" w:rsidRDefault="00ED4C9C" w:rsidP="008136D4">
      <w:pPr>
        <w:spacing w:before="120"/>
        <w:rPr>
          <w:rFonts w:ascii="Arial" w:hAnsi="Arial" w:cs="Arial"/>
          <w:sz w:val="20"/>
        </w:rPr>
      </w:pPr>
      <w:r w:rsidRPr="00020AF8">
        <w:rPr>
          <w:rFonts w:ascii="Arial" w:hAnsi="Arial" w:cs="Arial"/>
          <w:sz w:val="20"/>
        </w:rPr>
        <w:t>Mẫu 1.4. "Huân chương Quân công" hạng Nhất, hạng Nhì, hạng Ba</w:t>
      </w:r>
    </w:p>
    <w:p w:rsidR="00ED4C9C" w:rsidRPr="00020AF8" w:rsidRDefault="00ED4C9C" w:rsidP="008136D4">
      <w:pPr>
        <w:spacing w:before="120"/>
        <w:rPr>
          <w:rFonts w:ascii="Arial" w:hAnsi="Arial" w:cs="Arial"/>
          <w:sz w:val="20"/>
        </w:rPr>
      </w:pPr>
      <w:r w:rsidRPr="00020AF8">
        <w:rPr>
          <w:rFonts w:ascii="Arial" w:hAnsi="Arial" w:cs="Arial"/>
          <w:sz w:val="20"/>
        </w:rPr>
        <w:t>Mẫu 1.5. "Huân chương Lao động" hạng Nhất, hạng Nhì, hạng Ba</w:t>
      </w:r>
    </w:p>
    <w:p w:rsidR="00ED4C9C" w:rsidRPr="00020AF8" w:rsidRDefault="00ED4C9C" w:rsidP="008136D4">
      <w:pPr>
        <w:spacing w:before="120"/>
        <w:rPr>
          <w:rFonts w:ascii="Arial" w:hAnsi="Arial" w:cs="Arial"/>
          <w:sz w:val="20"/>
        </w:rPr>
      </w:pPr>
      <w:r w:rsidRPr="00020AF8">
        <w:rPr>
          <w:rFonts w:ascii="Arial" w:hAnsi="Arial" w:cs="Arial"/>
          <w:sz w:val="20"/>
        </w:rPr>
        <w:t>Mẫu 1.6. "Huân chương Chiến công" hạng Nhất, hạng Nhì, hạng Ba</w:t>
      </w:r>
    </w:p>
    <w:p w:rsidR="00ED4C9C" w:rsidRPr="00020AF8" w:rsidRDefault="00ED4C9C" w:rsidP="008136D4">
      <w:pPr>
        <w:spacing w:before="120"/>
        <w:rPr>
          <w:rFonts w:ascii="Arial" w:hAnsi="Arial" w:cs="Arial"/>
          <w:sz w:val="20"/>
        </w:rPr>
      </w:pPr>
      <w:r w:rsidRPr="00020AF8">
        <w:rPr>
          <w:rFonts w:ascii="Arial" w:hAnsi="Arial" w:cs="Arial"/>
          <w:sz w:val="20"/>
        </w:rPr>
        <w:t>Mẫu 1.7. "Huân chương Bảo vệ Tổ quốc" hạng Nhất, hạng Nhì, hạng Ba</w:t>
      </w:r>
    </w:p>
    <w:p w:rsidR="00ED4C9C" w:rsidRPr="00020AF8" w:rsidRDefault="00ED4C9C" w:rsidP="008136D4">
      <w:pPr>
        <w:spacing w:before="120"/>
        <w:rPr>
          <w:rFonts w:ascii="Arial" w:hAnsi="Arial" w:cs="Arial"/>
          <w:sz w:val="20"/>
        </w:rPr>
      </w:pPr>
      <w:r w:rsidRPr="00020AF8">
        <w:rPr>
          <w:rFonts w:ascii="Arial" w:hAnsi="Arial" w:cs="Arial"/>
          <w:sz w:val="20"/>
        </w:rPr>
        <w:t>Mẫu 1.8. "Huân chương Dũng cảm"</w:t>
      </w:r>
    </w:p>
    <w:p w:rsidR="00ED4C9C" w:rsidRPr="00020AF8" w:rsidRDefault="00ED4C9C" w:rsidP="008136D4">
      <w:pPr>
        <w:spacing w:before="120"/>
        <w:rPr>
          <w:rFonts w:ascii="Arial" w:hAnsi="Arial" w:cs="Arial"/>
          <w:sz w:val="20"/>
        </w:rPr>
      </w:pPr>
      <w:r w:rsidRPr="00020AF8">
        <w:rPr>
          <w:rFonts w:ascii="Arial" w:hAnsi="Arial" w:cs="Arial"/>
          <w:sz w:val="20"/>
        </w:rPr>
        <w:t>Mẫu 1.9. "Huân chương Đại đoàn kết dân tộc"</w:t>
      </w:r>
    </w:p>
    <w:p w:rsidR="00ED4C9C" w:rsidRPr="00020AF8" w:rsidRDefault="00ED4C9C" w:rsidP="008136D4">
      <w:pPr>
        <w:spacing w:before="120"/>
        <w:rPr>
          <w:rFonts w:ascii="Arial" w:hAnsi="Arial" w:cs="Arial"/>
          <w:sz w:val="20"/>
        </w:rPr>
      </w:pPr>
      <w:r w:rsidRPr="00020AF8">
        <w:rPr>
          <w:rFonts w:ascii="Arial" w:hAnsi="Arial" w:cs="Arial"/>
          <w:sz w:val="20"/>
        </w:rPr>
        <w:t>M</w:t>
      </w:r>
      <w:r w:rsidR="00F04852" w:rsidRPr="00020AF8">
        <w:rPr>
          <w:rFonts w:ascii="Arial" w:hAnsi="Arial" w:cs="Arial"/>
          <w:sz w:val="20"/>
        </w:rPr>
        <w:t>ẫ</w:t>
      </w:r>
      <w:r w:rsidRPr="00020AF8">
        <w:rPr>
          <w:rFonts w:ascii="Arial" w:hAnsi="Arial" w:cs="Arial"/>
          <w:sz w:val="20"/>
        </w:rPr>
        <w:t>u 1.10. "Huân chương Hữu nghị"</w:t>
      </w:r>
    </w:p>
    <w:p w:rsidR="00ED4C9C" w:rsidRPr="00020AF8" w:rsidRDefault="00ED4C9C" w:rsidP="008136D4">
      <w:pPr>
        <w:spacing w:before="120"/>
        <w:rPr>
          <w:rFonts w:ascii="Arial" w:hAnsi="Arial" w:cs="Arial"/>
          <w:sz w:val="20"/>
        </w:rPr>
      </w:pPr>
      <w:r w:rsidRPr="00020AF8">
        <w:rPr>
          <w:rFonts w:ascii="Arial" w:hAnsi="Arial" w:cs="Arial"/>
          <w:sz w:val="20"/>
        </w:rPr>
        <w:t>M</w:t>
      </w:r>
      <w:r w:rsidR="00F04852" w:rsidRPr="00020AF8">
        <w:rPr>
          <w:rFonts w:ascii="Arial" w:hAnsi="Arial" w:cs="Arial"/>
          <w:sz w:val="20"/>
        </w:rPr>
        <w:t>ẫ</w:t>
      </w:r>
      <w:r w:rsidRPr="00020AF8">
        <w:rPr>
          <w:rFonts w:ascii="Arial" w:hAnsi="Arial" w:cs="Arial"/>
          <w:sz w:val="20"/>
        </w:rPr>
        <w:t>u 1.11. "Huy chương Quân kỳ quyết thắng"</w:t>
      </w:r>
    </w:p>
    <w:p w:rsidR="00ED4C9C" w:rsidRPr="00020AF8" w:rsidRDefault="00ED4C9C" w:rsidP="008136D4">
      <w:pPr>
        <w:spacing w:before="120"/>
        <w:rPr>
          <w:rFonts w:ascii="Arial" w:hAnsi="Arial" w:cs="Arial"/>
          <w:sz w:val="20"/>
        </w:rPr>
      </w:pPr>
      <w:r w:rsidRPr="00020AF8">
        <w:rPr>
          <w:rFonts w:ascii="Arial" w:hAnsi="Arial" w:cs="Arial"/>
          <w:sz w:val="20"/>
        </w:rPr>
        <w:t>M</w:t>
      </w:r>
      <w:r w:rsidR="00F04852" w:rsidRPr="00020AF8">
        <w:rPr>
          <w:rFonts w:ascii="Arial" w:hAnsi="Arial" w:cs="Arial"/>
          <w:sz w:val="20"/>
          <w:lang w:val="en-US"/>
        </w:rPr>
        <w:t>ẫ</w:t>
      </w:r>
      <w:r w:rsidRPr="00020AF8">
        <w:rPr>
          <w:rFonts w:ascii="Arial" w:hAnsi="Arial" w:cs="Arial"/>
          <w:sz w:val="20"/>
        </w:rPr>
        <w:t>u 1.12. "Huy chương V</w:t>
      </w:r>
      <w:r w:rsidR="00F04852" w:rsidRPr="00020AF8">
        <w:rPr>
          <w:rFonts w:ascii="Arial" w:hAnsi="Arial" w:cs="Arial"/>
          <w:sz w:val="20"/>
          <w:lang w:val="en-US"/>
        </w:rPr>
        <w:t>ì</w:t>
      </w:r>
      <w:r w:rsidRPr="00020AF8">
        <w:rPr>
          <w:rFonts w:ascii="Arial" w:hAnsi="Arial" w:cs="Arial"/>
          <w:sz w:val="20"/>
        </w:rPr>
        <w:t xml:space="preserve"> an ninh tổ quốc"</w:t>
      </w:r>
    </w:p>
    <w:p w:rsidR="00ED4C9C" w:rsidRPr="00020AF8" w:rsidRDefault="00ED4C9C" w:rsidP="008136D4">
      <w:pPr>
        <w:spacing w:before="120"/>
        <w:rPr>
          <w:rFonts w:ascii="Arial" w:hAnsi="Arial" w:cs="Arial"/>
          <w:sz w:val="20"/>
        </w:rPr>
      </w:pPr>
      <w:r w:rsidRPr="00020AF8">
        <w:rPr>
          <w:rFonts w:ascii="Arial" w:hAnsi="Arial" w:cs="Arial"/>
          <w:sz w:val="20"/>
        </w:rPr>
        <w:t>M</w:t>
      </w:r>
      <w:r w:rsidR="00F04852" w:rsidRPr="00020AF8">
        <w:rPr>
          <w:rFonts w:ascii="Arial" w:hAnsi="Arial" w:cs="Arial"/>
          <w:sz w:val="20"/>
        </w:rPr>
        <w:t>ẫ</w:t>
      </w:r>
      <w:r w:rsidRPr="00020AF8">
        <w:rPr>
          <w:rFonts w:ascii="Arial" w:hAnsi="Arial" w:cs="Arial"/>
          <w:sz w:val="20"/>
        </w:rPr>
        <w:t>u 1.13. "Huy chương Chiến sĩ vẻ vang" hạng Nhất, hạng Nhì, hạng Ba</w:t>
      </w:r>
    </w:p>
    <w:p w:rsidR="00ED4C9C" w:rsidRPr="00020AF8" w:rsidRDefault="00F04852" w:rsidP="008136D4">
      <w:pPr>
        <w:spacing w:before="120"/>
        <w:rPr>
          <w:rFonts w:ascii="Arial" w:hAnsi="Arial" w:cs="Arial"/>
          <w:sz w:val="20"/>
        </w:rPr>
      </w:pPr>
      <w:r w:rsidRPr="00020AF8">
        <w:rPr>
          <w:rFonts w:ascii="Arial" w:hAnsi="Arial" w:cs="Arial"/>
          <w:sz w:val="20"/>
        </w:rPr>
        <w:t>Mẫ</w:t>
      </w:r>
      <w:r w:rsidR="00ED4C9C" w:rsidRPr="00020AF8">
        <w:rPr>
          <w:rFonts w:ascii="Arial" w:hAnsi="Arial" w:cs="Arial"/>
          <w:sz w:val="20"/>
        </w:rPr>
        <w:t>u 1.14. "Huy chương Hữu nghị"</w:t>
      </w:r>
    </w:p>
    <w:p w:rsidR="00ED4C9C" w:rsidRPr="00020AF8" w:rsidRDefault="00ED4C9C" w:rsidP="008136D4">
      <w:pPr>
        <w:spacing w:before="120"/>
        <w:rPr>
          <w:rFonts w:ascii="Arial" w:hAnsi="Arial" w:cs="Arial"/>
          <w:sz w:val="20"/>
        </w:rPr>
      </w:pPr>
      <w:r w:rsidRPr="00020AF8">
        <w:rPr>
          <w:rFonts w:ascii="Arial" w:hAnsi="Arial" w:cs="Arial"/>
          <w:sz w:val="20"/>
        </w:rPr>
        <w:t>M</w:t>
      </w:r>
      <w:r w:rsidR="00F04852" w:rsidRPr="00020AF8">
        <w:rPr>
          <w:rFonts w:ascii="Arial" w:hAnsi="Arial" w:cs="Arial"/>
          <w:sz w:val="20"/>
        </w:rPr>
        <w:t>ẫ</w:t>
      </w:r>
      <w:r w:rsidRPr="00020AF8">
        <w:rPr>
          <w:rFonts w:ascii="Arial" w:hAnsi="Arial" w:cs="Arial"/>
          <w:sz w:val="20"/>
        </w:rPr>
        <w:t>u 1.15. Huy hiệu "Bà mẹ Việt Nam anh hùng"</w:t>
      </w:r>
    </w:p>
    <w:p w:rsidR="00ED4C9C" w:rsidRPr="00020AF8" w:rsidRDefault="00ED4C9C" w:rsidP="008136D4">
      <w:pPr>
        <w:spacing w:before="120"/>
        <w:rPr>
          <w:rFonts w:ascii="Arial" w:hAnsi="Arial" w:cs="Arial"/>
          <w:sz w:val="20"/>
        </w:rPr>
      </w:pPr>
      <w:r w:rsidRPr="00020AF8">
        <w:rPr>
          <w:rFonts w:ascii="Arial" w:hAnsi="Arial" w:cs="Arial"/>
          <w:sz w:val="20"/>
        </w:rPr>
        <w:t>M</w:t>
      </w:r>
      <w:r w:rsidR="00F04852" w:rsidRPr="00020AF8">
        <w:rPr>
          <w:rFonts w:ascii="Arial" w:hAnsi="Arial" w:cs="Arial"/>
          <w:sz w:val="20"/>
        </w:rPr>
        <w:t>ẫ</w:t>
      </w:r>
      <w:r w:rsidRPr="00020AF8">
        <w:rPr>
          <w:rFonts w:ascii="Arial" w:hAnsi="Arial" w:cs="Arial"/>
          <w:sz w:val="20"/>
        </w:rPr>
        <w:t>u 1.16. Huy hiệu "Anh hùng Lực lượng Vũ trang"</w:t>
      </w:r>
    </w:p>
    <w:p w:rsidR="00ED4C9C" w:rsidRPr="00020AF8" w:rsidRDefault="00ED4C9C" w:rsidP="008136D4">
      <w:pPr>
        <w:spacing w:before="120"/>
        <w:rPr>
          <w:rFonts w:ascii="Arial" w:hAnsi="Arial" w:cs="Arial"/>
          <w:sz w:val="20"/>
        </w:rPr>
      </w:pPr>
      <w:r w:rsidRPr="00020AF8">
        <w:rPr>
          <w:rFonts w:ascii="Arial" w:hAnsi="Arial" w:cs="Arial"/>
          <w:sz w:val="20"/>
        </w:rPr>
        <w:t>M</w:t>
      </w:r>
      <w:r w:rsidR="00F04852" w:rsidRPr="00020AF8">
        <w:rPr>
          <w:rFonts w:ascii="Arial" w:hAnsi="Arial" w:cs="Arial"/>
          <w:sz w:val="20"/>
        </w:rPr>
        <w:t>ẫ</w:t>
      </w:r>
      <w:r w:rsidRPr="00020AF8">
        <w:rPr>
          <w:rFonts w:ascii="Arial" w:hAnsi="Arial" w:cs="Arial"/>
          <w:sz w:val="20"/>
        </w:rPr>
        <w:t>u 1.17. Huy hiệu "Anh hùng Lao động'’</w:t>
      </w:r>
    </w:p>
    <w:p w:rsidR="00ED4C9C" w:rsidRPr="00020AF8" w:rsidRDefault="00ED4C9C" w:rsidP="008136D4">
      <w:pPr>
        <w:spacing w:before="120"/>
        <w:rPr>
          <w:rFonts w:ascii="Arial" w:hAnsi="Arial" w:cs="Arial"/>
          <w:sz w:val="20"/>
        </w:rPr>
      </w:pPr>
      <w:r w:rsidRPr="00020AF8">
        <w:rPr>
          <w:rFonts w:ascii="Arial" w:hAnsi="Arial" w:cs="Arial"/>
          <w:sz w:val="20"/>
        </w:rPr>
        <w:t>M</w:t>
      </w:r>
      <w:r w:rsidR="00F04852" w:rsidRPr="00020AF8">
        <w:rPr>
          <w:rFonts w:ascii="Arial" w:hAnsi="Arial" w:cs="Arial"/>
          <w:sz w:val="20"/>
        </w:rPr>
        <w:t>ẫ</w:t>
      </w:r>
      <w:r w:rsidRPr="00020AF8">
        <w:rPr>
          <w:rFonts w:ascii="Arial" w:hAnsi="Arial" w:cs="Arial"/>
          <w:sz w:val="20"/>
        </w:rPr>
        <w:t>u 1.18. Huy hiệu "Tỉnh anh hùng"</w:t>
      </w:r>
    </w:p>
    <w:p w:rsidR="00ED4C9C" w:rsidRPr="00020AF8" w:rsidRDefault="00ED4C9C" w:rsidP="008136D4">
      <w:pPr>
        <w:spacing w:before="120"/>
        <w:rPr>
          <w:rFonts w:ascii="Arial" w:hAnsi="Arial" w:cs="Arial"/>
          <w:sz w:val="20"/>
        </w:rPr>
      </w:pPr>
      <w:r w:rsidRPr="00020AF8">
        <w:rPr>
          <w:rFonts w:ascii="Arial" w:hAnsi="Arial" w:cs="Arial"/>
          <w:sz w:val="20"/>
        </w:rPr>
        <w:t>M</w:t>
      </w:r>
      <w:r w:rsidR="00F04852" w:rsidRPr="00020AF8">
        <w:rPr>
          <w:rFonts w:ascii="Arial" w:hAnsi="Arial" w:cs="Arial"/>
          <w:sz w:val="20"/>
        </w:rPr>
        <w:t>ẫ</w:t>
      </w:r>
      <w:r w:rsidRPr="00020AF8">
        <w:rPr>
          <w:rFonts w:ascii="Arial" w:hAnsi="Arial" w:cs="Arial"/>
          <w:sz w:val="20"/>
        </w:rPr>
        <w:t>u 1.19. Huy hiệu "Thành phố anh hùng"</w:t>
      </w:r>
    </w:p>
    <w:p w:rsidR="00ED4C9C" w:rsidRPr="00020AF8" w:rsidRDefault="00ED4C9C" w:rsidP="008136D4">
      <w:pPr>
        <w:spacing w:before="120"/>
        <w:rPr>
          <w:rFonts w:ascii="Arial" w:hAnsi="Arial" w:cs="Arial"/>
          <w:sz w:val="20"/>
        </w:rPr>
      </w:pPr>
      <w:r w:rsidRPr="00020AF8">
        <w:rPr>
          <w:rFonts w:ascii="Arial" w:hAnsi="Arial" w:cs="Arial"/>
          <w:sz w:val="20"/>
        </w:rPr>
        <w:t>M</w:t>
      </w:r>
      <w:r w:rsidR="00F04852" w:rsidRPr="00020AF8">
        <w:rPr>
          <w:rFonts w:ascii="Arial" w:hAnsi="Arial" w:cs="Arial"/>
          <w:sz w:val="20"/>
        </w:rPr>
        <w:t>ẫ</w:t>
      </w:r>
      <w:r w:rsidRPr="00020AF8">
        <w:rPr>
          <w:rFonts w:ascii="Arial" w:hAnsi="Arial" w:cs="Arial"/>
          <w:sz w:val="20"/>
        </w:rPr>
        <w:t>u 1.20. Huy hiệu "Nhà giáo Nhân dân"</w:t>
      </w:r>
    </w:p>
    <w:p w:rsidR="00ED4C9C" w:rsidRPr="00020AF8" w:rsidRDefault="00ED4C9C" w:rsidP="008136D4">
      <w:pPr>
        <w:spacing w:before="120"/>
        <w:rPr>
          <w:rFonts w:ascii="Arial" w:hAnsi="Arial" w:cs="Arial"/>
          <w:sz w:val="20"/>
        </w:rPr>
      </w:pPr>
      <w:r w:rsidRPr="00020AF8">
        <w:rPr>
          <w:rFonts w:ascii="Arial" w:hAnsi="Arial" w:cs="Arial"/>
          <w:sz w:val="20"/>
        </w:rPr>
        <w:t>M</w:t>
      </w:r>
      <w:r w:rsidR="00F04852" w:rsidRPr="00020AF8">
        <w:rPr>
          <w:rFonts w:ascii="Arial" w:hAnsi="Arial" w:cs="Arial"/>
          <w:sz w:val="20"/>
        </w:rPr>
        <w:t>ẫ</w:t>
      </w:r>
      <w:r w:rsidRPr="00020AF8">
        <w:rPr>
          <w:rFonts w:ascii="Arial" w:hAnsi="Arial" w:cs="Arial"/>
          <w:sz w:val="20"/>
        </w:rPr>
        <w:t>u 1.21. Huy hiệu "Nhà giáo Ưu tú</w:t>
      </w:r>
      <w:r w:rsidR="00F04852" w:rsidRPr="00020AF8">
        <w:rPr>
          <w:rFonts w:ascii="Arial" w:hAnsi="Arial" w:cs="Arial"/>
          <w:sz w:val="20"/>
        </w:rPr>
        <w:t>"</w:t>
      </w:r>
    </w:p>
    <w:p w:rsidR="00ED4C9C" w:rsidRPr="00020AF8" w:rsidRDefault="00ED4C9C" w:rsidP="008136D4">
      <w:pPr>
        <w:spacing w:before="120"/>
        <w:rPr>
          <w:rFonts w:ascii="Arial" w:hAnsi="Arial" w:cs="Arial"/>
          <w:sz w:val="20"/>
        </w:rPr>
      </w:pPr>
      <w:r w:rsidRPr="00020AF8">
        <w:rPr>
          <w:rFonts w:ascii="Arial" w:hAnsi="Arial" w:cs="Arial"/>
          <w:sz w:val="20"/>
        </w:rPr>
        <w:t>M</w:t>
      </w:r>
      <w:r w:rsidR="00F04852" w:rsidRPr="00020AF8">
        <w:rPr>
          <w:rFonts w:ascii="Arial" w:hAnsi="Arial" w:cs="Arial"/>
          <w:sz w:val="20"/>
        </w:rPr>
        <w:t>ẫ</w:t>
      </w:r>
      <w:r w:rsidRPr="00020AF8">
        <w:rPr>
          <w:rFonts w:ascii="Arial" w:hAnsi="Arial" w:cs="Arial"/>
          <w:sz w:val="20"/>
        </w:rPr>
        <w:t>u 1.22. Huy hiệu "Thầy thuốc Nhân dân"</w:t>
      </w:r>
    </w:p>
    <w:p w:rsidR="00ED4C9C" w:rsidRPr="00020AF8" w:rsidRDefault="00ED4C9C" w:rsidP="008136D4">
      <w:pPr>
        <w:spacing w:before="120"/>
        <w:rPr>
          <w:rFonts w:ascii="Arial" w:hAnsi="Arial" w:cs="Arial"/>
          <w:sz w:val="20"/>
        </w:rPr>
      </w:pPr>
      <w:r w:rsidRPr="00020AF8">
        <w:rPr>
          <w:rFonts w:ascii="Arial" w:hAnsi="Arial" w:cs="Arial"/>
          <w:sz w:val="20"/>
        </w:rPr>
        <w:t>M</w:t>
      </w:r>
      <w:r w:rsidR="00F04852" w:rsidRPr="00020AF8">
        <w:rPr>
          <w:rFonts w:ascii="Arial" w:hAnsi="Arial" w:cs="Arial"/>
          <w:sz w:val="20"/>
        </w:rPr>
        <w:t>ẫ</w:t>
      </w:r>
      <w:r w:rsidRPr="00020AF8">
        <w:rPr>
          <w:rFonts w:ascii="Arial" w:hAnsi="Arial" w:cs="Arial"/>
          <w:sz w:val="20"/>
        </w:rPr>
        <w:t>u 1.23. Huy hiệu "Thầy thuốc Ưu tú”</w:t>
      </w:r>
    </w:p>
    <w:p w:rsidR="00ED4C9C" w:rsidRPr="00020AF8" w:rsidRDefault="00ED4C9C" w:rsidP="008136D4">
      <w:pPr>
        <w:spacing w:before="120"/>
        <w:rPr>
          <w:rFonts w:ascii="Arial" w:hAnsi="Arial" w:cs="Arial"/>
          <w:sz w:val="20"/>
        </w:rPr>
      </w:pPr>
      <w:r w:rsidRPr="00020AF8">
        <w:rPr>
          <w:rFonts w:ascii="Arial" w:hAnsi="Arial" w:cs="Arial"/>
          <w:sz w:val="20"/>
        </w:rPr>
        <w:t>M</w:t>
      </w:r>
      <w:r w:rsidR="00F04852" w:rsidRPr="00020AF8">
        <w:rPr>
          <w:rFonts w:ascii="Arial" w:hAnsi="Arial" w:cs="Arial"/>
          <w:sz w:val="20"/>
        </w:rPr>
        <w:t>ẫ</w:t>
      </w:r>
      <w:r w:rsidRPr="00020AF8">
        <w:rPr>
          <w:rFonts w:ascii="Arial" w:hAnsi="Arial" w:cs="Arial"/>
          <w:sz w:val="20"/>
        </w:rPr>
        <w:t>u 1.24. Huy hiệu "Nghệ</w:t>
      </w:r>
      <w:r w:rsidR="00F04852" w:rsidRPr="00020AF8">
        <w:rPr>
          <w:rFonts w:ascii="Arial" w:hAnsi="Arial" w:cs="Arial"/>
          <w:sz w:val="20"/>
        </w:rPr>
        <w:t xml:space="preserve"> sĩ Nhân dân"</w:t>
      </w:r>
    </w:p>
    <w:p w:rsidR="00ED4C9C" w:rsidRPr="00020AF8" w:rsidRDefault="00ED4C9C" w:rsidP="008136D4">
      <w:pPr>
        <w:spacing w:before="120"/>
        <w:rPr>
          <w:rFonts w:ascii="Arial" w:hAnsi="Arial" w:cs="Arial"/>
          <w:sz w:val="20"/>
        </w:rPr>
      </w:pPr>
      <w:r w:rsidRPr="00020AF8">
        <w:rPr>
          <w:rFonts w:ascii="Arial" w:hAnsi="Arial" w:cs="Arial"/>
          <w:sz w:val="20"/>
        </w:rPr>
        <w:t>M</w:t>
      </w:r>
      <w:r w:rsidR="00F04852" w:rsidRPr="00020AF8">
        <w:rPr>
          <w:rFonts w:ascii="Arial" w:hAnsi="Arial" w:cs="Arial"/>
          <w:sz w:val="20"/>
        </w:rPr>
        <w:t>ẫ</w:t>
      </w:r>
      <w:r w:rsidRPr="00020AF8">
        <w:rPr>
          <w:rFonts w:ascii="Arial" w:hAnsi="Arial" w:cs="Arial"/>
          <w:sz w:val="20"/>
        </w:rPr>
        <w:t>u 1.25. Huy hiệu "Nghệ sĩ Ưu tú"</w:t>
      </w:r>
    </w:p>
    <w:p w:rsidR="00ED4C9C" w:rsidRPr="00020AF8" w:rsidRDefault="00ED4C9C" w:rsidP="008136D4">
      <w:pPr>
        <w:spacing w:before="120"/>
        <w:rPr>
          <w:rFonts w:ascii="Arial" w:hAnsi="Arial" w:cs="Arial"/>
          <w:sz w:val="20"/>
        </w:rPr>
      </w:pPr>
      <w:r w:rsidRPr="00020AF8">
        <w:rPr>
          <w:rFonts w:ascii="Arial" w:hAnsi="Arial" w:cs="Arial"/>
          <w:sz w:val="20"/>
        </w:rPr>
        <w:t>M</w:t>
      </w:r>
      <w:r w:rsidR="00F04852" w:rsidRPr="00020AF8">
        <w:rPr>
          <w:rFonts w:ascii="Arial" w:hAnsi="Arial" w:cs="Arial"/>
          <w:sz w:val="20"/>
        </w:rPr>
        <w:t>ẫ</w:t>
      </w:r>
      <w:r w:rsidRPr="00020AF8">
        <w:rPr>
          <w:rFonts w:ascii="Arial" w:hAnsi="Arial" w:cs="Arial"/>
          <w:sz w:val="20"/>
        </w:rPr>
        <w:t>u 1.26. Huy hiệu "Nghệ nhân Nhân dân"</w:t>
      </w:r>
    </w:p>
    <w:p w:rsidR="00ED4C9C" w:rsidRPr="00020AF8" w:rsidRDefault="00ED4C9C" w:rsidP="008136D4">
      <w:pPr>
        <w:spacing w:before="120"/>
        <w:rPr>
          <w:rFonts w:ascii="Arial" w:hAnsi="Arial" w:cs="Arial"/>
          <w:sz w:val="20"/>
        </w:rPr>
      </w:pPr>
      <w:r w:rsidRPr="00020AF8">
        <w:rPr>
          <w:rFonts w:ascii="Arial" w:hAnsi="Arial" w:cs="Arial"/>
          <w:sz w:val="20"/>
        </w:rPr>
        <w:t>M</w:t>
      </w:r>
      <w:r w:rsidR="00F04852" w:rsidRPr="00020AF8">
        <w:rPr>
          <w:rFonts w:ascii="Arial" w:hAnsi="Arial" w:cs="Arial"/>
          <w:sz w:val="20"/>
        </w:rPr>
        <w:t>ẫ</w:t>
      </w:r>
      <w:r w:rsidRPr="00020AF8">
        <w:rPr>
          <w:rFonts w:ascii="Arial" w:hAnsi="Arial" w:cs="Arial"/>
          <w:sz w:val="20"/>
        </w:rPr>
        <w:t>u 1.27. Huy hiệu "Nghệ nhân Ưu tú"</w:t>
      </w:r>
    </w:p>
    <w:p w:rsidR="00ED4C9C" w:rsidRPr="00020AF8" w:rsidRDefault="00ED4C9C" w:rsidP="008136D4">
      <w:pPr>
        <w:spacing w:before="120"/>
        <w:rPr>
          <w:rFonts w:ascii="Arial" w:hAnsi="Arial" w:cs="Arial"/>
          <w:sz w:val="20"/>
        </w:rPr>
      </w:pPr>
      <w:r w:rsidRPr="00020AF8">
        <w:rPr>
          <w:rFonts w:ascii="Arial" w:hAnsi="Arial" w:cs="Arial"/>
          <w:sz w:val="20"/>
        </w:rPr>
        <w:t>M</w:t>
      </w:r>
      <w:r w:rsidR="00F04852" w:rsidRPr="00020AF8">
        <w:rPr>
          <w:rFonts w:ascii="Arial" w:hAnsi="Arial" w:cs="Arial"/>
          <w:sz w:val="20"/>
        </w:rPr>
        <w:t>ẫ</w:t>
      </w:r>
      <w:r w:rsidRPr="00020AF8">
        <w:rPr>
          <w:rFonts w:ascii="Arial" w:hAnsi="Arial" w:cs="Arial"/>
          <w:sz w:val="20"/>
        </w:rPr>
        <w:t>u 1.28. Huy hiệu "Chiến sĩ thi đua toàn quốc"</w:t>
      </w:r>
    </w:p>
    <w:p w:rsidR="00486F39" w:rsidRPr="00020AF8" w:rsidRDefault="00486F39" w:rsidP="008136D4">
      <w:pPr>
        <w:spacing w:before="120"/>
        <w:rPr>
          <w:rFonts w:ascii="Arial" w:hAnsi="Arial" w:cs="Arial"/>
          <w:sz w:val="20"/>
        </w:rPr>
      </w:pPr>
    </w:p>
    <w:p w:rsidR="00E21770" w:rsidRPr="00020AF8" w:rsidRDefault="00E21770" w:rsidP="008136D4">
      <w:pPr>
        <w:spacing w:before="120"/>
        <w:jc w:val="right"/>
        <w:rPr>
          <w:rFonts w:ascii="Arial" w:hAnsi="Arial" w:cs="Arial"/>
          <w:b/>
          <w:sz w:val="20"/>
        </w:rPr>
      </w:pPr>
      <w:r w:rsidRPr="00020AF8">
        <w:rPr>
          <w:rFonts w:ascii="Arial" w:hAnsi="Arial" w:cs="Arial"/>
          <w:b/>
          <w:sz w:val="20"/>
        </w:rPr>
        <w:t>Mẫu số 1.1</w:t>
      </w:r>
    </w:p>
    <w:p w:rsidR="00E21770" w:rsidRPr="00020AF8" w:rsidRDefault="00271BA4" w:rsidP="008136D4">
      <w:pPr>
        <w:spacing w:before="120"/>
        <w:jc w:val="center"/>
        <w:rPr>
          <w:rFonts w:ascii="Arial" w:hAnsi="Arial" w:cs="Arial"/>
          <w:b/>
        </w:rPr>
      </w:pPr>
      <w:r w:rsidRPr="00020AF8">
        <w:rPr>
          <w:rFonts w:ascii="Arial" w:hAnsi="Arial" w:cs="Arial"/>
          <w:b/>
        </w:rPr>
        <w:t>HUÂN CHƯƠNG SAO VÀNG</w:t>
      </w:r>
    </w:p>
    <w:p w:rsidR="00E21770" w:rsidRPr="00020AF8" w:rsidRDefault="00E21770" w:rsidP="008136D4">
      <w:pPr>
        <w:spacing w:before="120"/>
        <w:jc w:val="center"/>
        <w:rPr>
          <w:rFonts w:ascii="Arial" w:hAnsi="Arial" w:cs="Arial"/>
          <w:b/>
          <w:sz w:val="20"/>
          <w:lang w:val="en-US"/>
        </w:rPr>
      </w:pPr>
      <w:r w:rsidRPr="00020AF8">
        <w:rPr>
          <w:rFonts w:ascii="Arial" w:hAnsi="Arial" w:cs="Arial"/>
          <w:b/>
          <w:sz w:val="20"/>
        </w:rPr>
        <w:t>Tỷ lệ 1</w:t>
      </w:r>
      <w:r w:rsidR="00020AF8" w:rsidRPr="00020AF8">
        <w:rPr>
          <w:rFonts w:ascii="Arial" w:hAnsi="Arial" w:cs="Arial"/>
          <w:b/>
          <w:sz w:val="20"/>
        </w:rPr>
        <w:t>/</w:t>
      </w:r>
      <w:r w:rsidRPr="00020AF8">
        <w:rPr>
          <w:rFonts w:ascii="Arial" w:hAnsi="Arial" w:cs="Arial"/>
          <w:b/>
          <w:sz w:val="20"/>
        </w:rPr>
        <w:t>1</w:t>
      </w:r>
    </w:p>
    <w:p w:rsidR="00E21770" w:rsidRPr="00020AF8" w:rsidRDefault="00D92BCE" w:rsidP="008136D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2743200" cy="4953000"/>
            <wp:effectExtent l="0" t="0" r="0" b="0"/>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4953000"/>
                    </a:xfrm>
                    <a:prstGeom prst="rect">
                      <a:avLst/>
                    </a:prstGeom>
                    <a:noFill/>
                    <a:ln>
                      <a:noFill/>
                    </a:ln>
                  </pic:spPr>
                </pic:pic>
              </a:graphicData>
            </a:graphic>
          </wp:inline>
        </w:drawing>
      </w:r>
    </w:p>
    <w:p w:rsidR="008136D4" w:rsidRPr="00020AF8" w:rsidRDefault="008136D4" w:rsidP="008136D4">
      <w:pPr>
        <w:spacing w:before="120"/>
        <w:jc w:val="right"/>
        <w:rPr>
          <w:rFonts w:ascii="Arial" w:hAnsi="Arial" w:cs="Arial"/>
          <w:b/>
          <w:sz w:val="20"/>
          <w:lang w:val="en-US"/>
        </w:rPr>
      </w:pPr>
    </w:p>
    <w:p w:rsidR="00936E27" w:rsidRPr="00020AF8" w:rsidRDefault="00936E27" w:rsidP="008136D4">
      <w:pPr>
        <w:spacing w:before="120"/>
        <w:jc w:val="right"/>
        <w:rPr>
          <w:rFonts w:ascii="Arial" w:hAnsi="Arial" w:cs="Arial"/>
          <w:b/>
          <w:sz w:val="20"/>
        </w:rPr>
      </w:pPr>
      <w:r w:rsidRPr="00020AF8">
        <w:rPr>
          <w:rFonts w:ascii="Arial" w:hAnsi="Arial" w:cs="Arial"/>
          <w:b/>
          <w:sz w:val="20"/>
        </w:rPr>
        <w:t>M</w:t>
      </w:r>
      <w:r w:rsidRPr="00020AF8">
        <w:rPr>
          <w:rFonts w:ascii="Arial" w:hAnsi="Arial" w:cs="Arial"/>
          <w:b/>
          <w:sz w:val="20"/>
          <w:lang w:val="en-US"/>
        </w:rPr>
        <w:t>ẫ</w:t>
      </w:r>
      <w:r w:rsidRPr="00020AF8">
        <w:rPr>
          <w:rFonts w:ascii="Arial" w:hAnsi="Arial" w:cs="Arial"/>
          <w:b/>
          <w:sz w:val="20"/>
        </w:rPr>
        <w:t>u số 1.2</w:t>
      </w:r>
    </w:p>
    <w:p w:rsidR="00936E27" w:rsidRPr="00020AF8" w:rsidRDefault="00271BA4" w:rsidP="008136D4">
      <w:pPr>
        <w:spacing w:before="120"/>
        <w:jc w:val="center"/>
        <w:rPr>
          <w:rFonts w:ascii="Arial" w:hAnsi="Arial" w:cs="Arial"/>
          <w:b/>
          <w:lang w:val="en-US"/>
        </w:rPr>
      </w:pPr>
      <w:r w:rsidRPr="00020AF8">
        <w:rPr>
          <w:rFonts w:ascii="Arial" w:hAnsi="Arial" w:cs="Arial"/>
          <w:b/>
        </w:rPr>
        <w:t>HUÂN CHƯƠNG HỒ CHÍ MINH</w:t>
      </w:r>
    </w:p>
    <w:p w:rsidR="00486F39" w:rsidRPr="00020AF8" w:rsidRDefault="00D92BCE" w:rsidP="008136D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2362200" cy="4000500"/>
            <wp:effectExtent l="0" t="0" r="0" b="0"/>
            <wp:docPr id="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2200" cy="4000500"/>
                    </a:xfrm>
                    <a:prstGeom prst="rect">
                      <a:avLst/>
                    </a:prstGeom>
                    <a:noFill/>
                    <a:ln>
                      <a:noFill/>
                    </a:ln>
                  </pic:spPr>
                </pic:pic>
              </a:graphicData>
            </a:graphic>
          </wp:inline>
        </w:drawing>
      </w:r>
    </w:p>
    <w:p w:rsidR="00163961" w:rsidRPr="00020AF8" w:rsidRDefault="00163961" w:rsidP="008136D4">
      <w:pPr>
        <w:spacing w:before="120"/>
        <w:jc w:val="center"/>
        <w:rPr>
          <w:rFonts w:ascii="Arial" w:hAnsi="Arial" w:cs="Arial"/>
          <w:b/>
          <w:sz w:val="20"/>
          <w:lang w:val="en-US"/>
        </w:rPr>
      </w:pPr>
      <w:r w:rsidRPr="00020AF8">
        <w:rPr>
          <w:rFonts w:ascii="Arial" w:hAnsi="Arial" w:cs="Arial"/>
          <w:b/>
          <w:sz w:val="20"/>
          <w:lang w:val="en-US"/>
        </w:rPr>
        <w:t>Tỷ lệ 1:1</w:t>
      </w:r>
    </w:p>
    <w:p w:rsidR="00187DC0" w:rsidRPr="00020AF8" w:rsidRDefault="00187DC0" w:rsidP="008136D4">
      <w:pPr>
        <w:spacing w:before="120"/>
        <w:rPr>
          <w:rFonts w:ascii="Arial" w:hAnsi="Arial" w:cs="Arial"/>
          <w:sz w:val="20"/>
          <w:lang w:val="en-US"/>
        </w:rPr>
        <w:sectPr w:rsidR="00187DC0" w:rsidRPr="00020AF8" w:rsidSect="00020AF8">
          <w:footerReference w:type="even" r:id="rId9"/>
          <w:footerReference w:type="first" r:id="rId10"/>
          <w:pgSz w:w="11906" w:h="16838" w:code="9"/>
          <w:pgMar w:top="567" w:right="1134" w:bottom="567" w:left="1701" w:header="720" w:footer="720" w:gutter="0"/>
          <w:cols w:space="720"/>
          <w:docGrid w:linePitch="360"/>
        </w:sectPr>
      </w:pPr>
    </w:p>
    <w:p w:rsidR="00187DC0" w:rsidRPr="00020AF8" w:rsidRDefault="00187DC0" w:rsidP="008136D4">
      <w:pPr>
        <w:spacing w:before="120"/>
        <w:jc w:val="right"/>
        <w:rPr>
          <w:rFonts w:ascii="Arial" w:hAnsi="Arial" w:cs="Arial"/>
          <w:b/>
          <w:sz w:val="20"/>
        </w:rPr>
      </w:pPr>
      <w:r w:rsidRPr="00020AF8">
        <w:rPr>
          <w:rFonts w:ascii="Arial" w:hAnsi="Arial" w:cs="Arial"/>
          <w:b/>
          <w:sz w:val="20"/>
        </w:rPr>
        <w:t>M</w:t>
      </w:r>
      <w:r w:rsidRPr="00020AF8">
        <w:rPr>
          <w:rFonts w:ascii="Arial" w:hAnsi="Arial" w:cs="Arial"/>
          <w:b/>
          <w:sz w:val="20"/>
          <w:lang w:val="en-US"/>
        </w:rPr>
        <w:t>ẫ</w:t>
      </w:r>
      <w:r w:rsidRPr="00020AF8">
        <w:rPr>
          <w:rFonts w:ascii="Arial" w:hAnsi="Arial" w:cs="Arial"/>
          <w:b/>
          <w:sz w:val="20"/>
        </w:rPr>
        <w:t>u số 1.3</w:t>
      </w:r>
    </w:p>
    <w:p w:rsidR="00187DC0" w:rsidRPr="00020AF8" w:rsidRDefault="00271BA4" w:rsidP="008136D4">
      <w:pPr>
        <w:spacing w:before="120"/>
        <w:jc w:val="center"/>
        <w:rPr>
          <w:rFonts w:ascii="Arial" w:hAnsi="Arial" w:cs="Arial"/>
          <w:b/>
        </w:rPr>
      </w:pPr>
      <w:r w:rsidRPr="00020AF8">
        <w:rPr>
          <w:rFonts w:ascii="Arial" w:hAnsi="Arial" w:cs="Arial"/>
          <w:b/>
        </w:rPr>
        <w:t>HUÂN CHƯƠNG ĐỘC LẬP</w:t>
      </w:r>
    </w:p>
    <w:tbl>
      <w:tblPr>
        <w:tblW w:w="0" w:type="auto"/>
        <w:tblLook w:val="01E0" w:firstRow="1" w:lastRow="1" w:firstColumn="1" w:lastColumn="1" w:noHBand="0" w:noVBand="0"/>
      </w:tblPr>
      <w:tblGrid>
        <w:gridCol w:w="2986"/>
        <w:gridCol w:w="3007"/>
        <w:gridCol w:w="3078"/>
      </w:tblGrid>
      <w:tr w:rsidR="00187DC0" w:rsidRPr="00020AF8" w:rsidTr="00685004">
        <w:tc>
          <w:tcPr>
            <w:tcW w:w="4392" w:type="dxa"/>
          </w:tcPr>
          <w:p w:rsidR="00187DC0" w:rsidRPr="00020AF8" w:rsidRDefault="0010155C" w:rsidP="00685004">
            <w:pPr>
              <w:spacing w:before="120"/>
              <w:jc w:val="center"/>
              <w:rPr>
                <w:rFonts w:ascii="Arial" w:hAnsi="Arial" w:cs="Arial"/>
                <w:b/>
                <w:sz w:val="20"/>
              </w:rPr>
            </w:pPr>
            <w:r w:rsidRPr="00020AF8">
              <w:rPr>
                <w:rFonts w:ascii="Arial" w:hAnsi="Arial" w:cs="Arial"/>
                <w:b/>
                <w:sz w:val="20"/>
              </w:rPr>
              <w:t>Huân chương Độc lập hạng Nhất</w:t>
            </w:r>
          </w:p>
        </w:tc>
        <w:tc>
          <w:tcPr>
            <w:tcW w:w="4392" w:type="dxa"/>
          </w:tcPr>
          <w:p w:rsidR="00187DC0" w:rsidRPr="00020AF8" w:rsidRDefault="0010155C" w:rsidP="00685004">
            <w:pPr>
              <w:spacing w:before="120"/>
              <w:jc w:val="center"/>
              <w:rPr>
                <w:rFonts w:ascii="Arial" w:hAnsi="Arial" w:cs="Arial"/>
                <w:b/>
                <w:sz w:val="20"/>
              </w:rPr>
            </w:pPr>
            <w:r w:rsidRPr="00020AF8">
              <w:rPr>
                <w:rFonts w:ascii="Arial" w:hAnsi="Arial" w:cs="Arial"/>
                <w:b/>
                <w:sz w:val="20"/>
              </w:rPr>
              <w:t>Huân chương Độc lập hạng Nhì</w:t>
            </w:r>
          </w:p>
        </w:tc>
        <w:tc>
          <w:tcPr>
            <w:tcW w:w="4392" w:type="dxa"/>
          </w:tcPr>
          <w:p w:rsidR="00187DC0" w:rsidRPr="00020AF8" w:rsidRDefault="0010155C" w:rsidP="00685004">
            <w:pPr>
              <w:spacing w:before="120"/>
              <w:jc w:val="center"/>
              <w:rPr>
                <w:rFonts w:ascii="Arial" w:hAnsi="Arial" w:cs="Arial"/>
                <w:b/>
                <w:sz w:val="20"/>
              </w:rPr>
            </w:pPr>
            <w:r w:rsidRPr="00020AF8">
              <w:rPr>
                <w:rFonts w:ascii="Arial" w:hAnsi="Arial" w:cs="Arial"/>
                <w:b/>
                <w:sz w:val="20"/>
              </w:rPr>
              <w:t>Huân chương Độc lập hạng Ba</w:t>
            </w:r>
          </w:p>
        </w:tc>
      </w:tr>
      <w:tr w:rsidR="00187DC0" w:rsidRPr="00020AF8" w:rsidTr="00685004">
        <w:tc>
          <w:tcPr>
            <w:tcW w:w="4392" w:type="dxa"/>
          </w:tcPr>
          <w:p w:rsidR="00187DC0" w:rsidRPr="00020AF8" w:rsidRDefault="00D92BCE" w:rsidP="0068500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2065020" cy="4198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5020" cy="4198620"/>
                          </a:xfrm>
                          <a:prstGeom prst="rect">
                            <a:avLst/>
                          </a:prstGeom>
                          <a:noFill/>
                          <a:ln>
                            <a:noFill/>
                          </a:ln>
                        </pic:spPr>
                      </pic:pic>
                    </a:graphicData>
                  </a:graphic>
                </wp:inline>
              </w:drawing>
            </w:r>
          </w:p>
        </w:tc>
        <w:tc>
          <w:tcPr>
            <w:tcW w:w="4392" w:type="dxa"/>
          </w:tcPr>
          <w:p w:rsidR="00187DC0" w:rsidRPr="00020AF8" w:rsidRDefault="00D92BCE" w:rsidP="0068500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2080260" cy="411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0260" cy="4114800"/>
                          </a:xfrm>
                          <a:prstGeom prst="rect">
                            <a:avLst/>
                          </a:prstGeom>
                          <a:noFill/>
                          <a:ln>
                            <a:noFill/>
                          </a:ln>
                        </pic:spPr>
                      </pic:pic>
                    </a:graphicData>
                  </a:graphic>
                </wp:inline>
              </w:drawing>
            </w:r>
          </w:p>
        </w:tc>
        <w:tc>
          <w:tcPr>
            <w:tcW w:w="4392" w:type="dxa"/>
          </w:tcPr>
          <w:p w:rsidR="00187DC0" w:rsidRPr="00020AF8" w:rsidRDefault="00D92BCE" w:rsidP="0068500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2133600" cy="42214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0" cy="4221480"/>
                          </a:xfrm>
                          <a:prstGeom prst="rect">
                            <a:avLst/>
                          </a:prstGeom>
                          <a:noFill/>
                          <a:ln>
                            <a:noFill/>
                          </a:ln>
                        </pic:spPr>
                      </pic:pic>
                    </a:graphicData>
                  </a:graphic>
                </wp:inline>
              </w:drawing>
            </w:r>
          </w:p>
        </w:tc>
      </w:tr>
    </w:tbl>
    <w:p w:rsidR="00187DC0" w:rsidRPr="00020AF8" w:rsidRDefault="00FC76AE" w:rsidP="008136D4">
      <w:pPr>
        <w:spacing w:before="120"/>
        <w:jc w:val="center"/>
        <w:rPr>
          <w:rFonts w:ascii="Arial" w:hAnsi="Arial" w:cs="Arial"/>
          <w:b/>
          <w:sz w:val="20"/>
          <w:lang w:val="en-US"/>
        </w:rPr>
      </w:pPr>
      <w:r w:rsidRPr="00020AF8">
        <w:rPr>
          <w:rFonts w:ascii="Arial" w:hAnsi="Arial" w:cs="Arial"/>
          <w:b/>
          <w:sz w:val="20"/>
          <w:lang w:val="en-US"/>
        </w:rPr>
        <w:t>Tỷ lệ 1:1</w:t>
      </w:r>
    </w:p>
    <w:p w:rsidR="008136D4" w:rsidRPr="00020AF8" w:rsidRDefault="008136D4" w:rsidP="008136D4">
      <w:pPr>
        <w:spacing w:before="120"/>
        <w:jc w:val="right"/>
        <w:rPr>
          <w:rFonts w:ascii="Arial" w:hAnsi="Arial" w:cs="Arial"/>
          <w:b/>
          <w:sz w:val="20"/>
          <w:lang w:val="en-US"/>
        </w:rPr>
      </w:pPr>
    </w:p>
    <w:p w:rsidR="00AB14A2" w:rsidRPr="00020AF8" w:rsidRDefault="00AB14A2" w:rsidP="008136D4">
      <w:pPr>
        <w:spacing w:before="120"/>
        <w:jc w:val="right"/>
        <w:rPr>
          <w:rFonts w:ascii="Arial" w:hAnsi="Arial" w:cs="Arial"/>
          <w:b/>
          <w:sz w:val="20"/>
          <w:lang w:val="en-US"/>
        </w:rPr>
      </w:pPr>
      <w:r w:rsidRPr="00020AF8">
        <w:rPr>
          <w:rFonts w:ascii="Arial" w:hAnsi="Arial" w:cs="Arial"/>
          <w:b/>
          <w:sz w:val="20"/>
        </w:rPr>
        <w:t>M</w:t>
      </w:r>
      <w:r w:rsidRPr="00020AF8">
        <w:rPr>
          <w:rFonts w:ascii="Arial" w:hAnsi="Arial" w:cs="Arial"/>
          <w:b/>
          <w:sz w:val="20"/>
          <w:lang w:val="en-US"/>
        </w:rPr>
        <w:t>ẫ</w:t>
      </w:r>
      <w:r w:rsidRPr="00020AF8">
        <w:rPr>
          <w:rFonts w:ascii="Arial" w:hAnsi="Arial" w:cs="Arial"/>
          <w:b/>
          <w:sz w:val="20"/>
        </w:rPr>
        <w:t>u s</w:t>
      </w:r>
      <w:r w:rsidRPr="00020AF8">
        <w:rPr>
          <w:rFonts w:ascii="Arial" w:hAnsi="Arial" w:cs="Arial"/>
          <w:b/>
          <w:sz w:val="20"/>
          <w:lang w:val="en-US"/>
        </w:rPr>
        <w:t>ố</w:t>
      </w:r>
      <w:r w:rsidRPr="00020AF8">
        <w:rPr>
          <w:rFonts w:ascii="Arial" w:hAnsi="Arial" w:cs="Arial"/>
          <w:b/>
          <w:sz w:val="20"/>
        </w:rPr>
        <w:t xml:space="preserve"> 1.4</w:t>
      </w:r>
    </w:p>
    <w:p w:rsidR="00AB14A2" w:rsidRPr="00020AF8" w:rsidRDefault="00271BA4" w:rsidP="008136D4">
      <w:pPr>
        <w:spacing w:before="120"/>
        <w:jc w:val="center"/>
        <w:rPr>
          <w:rFonts w:ascii="Arial" w:hAnsi="Arial" w:cs="Arial"/>
          <w:b/>
        </w:rPr>
      </w:pPr>
      <w:r w:rsidRPr="00020AF8">
        <w:rPr>
          <w:rFonts w:ascii="Arial" w:hAnsi="Arial" w:cs="Arial"/>
          <w:b/>
        </w:rPr>
        <w:t>HUÂN CHƯƠNG QUÂN CÔNG</w:t>
      </w:r>
    </w:p>
    <w:tbl>
      <w:tblPr>
        <w:tblW w:w="0" w:type="auto"/>
        <w:tblLook w:val="01E0" w:firstRow="1" w:lastRow="1" w:firstColumn="1" w:lastColumn="1" w:noHBand="0" w:noVBand="0"/>
      </w:tblPr>
      <w:tblGrid>
        <w:gridCol w:w="3007"/>
        <w:gridCol w:w="3088"/>
        <w:gridCol w:w="2976"/>
      </w:tblGrid>
      <w:tr w:rsidR="000E0841" w:rsidRPr="00020AF8" w:rsidTr="00685004">
        <w:tc>
          <w:tcPr>
            <w:tcW w:w="4392" w:type="dxa"/>
          </w:tcPr>
          <w:p w:rsidR="000E0841" w:rsidRPr="00020AF8" w:rsidRDefault="000E0841" w:rsidP="00685004">
            <w:pPr>
              <w:spacing w:before="120"/>
              <w:jc w:val="center"/>
              <w:rPr>
                <w:rFonts w:ascii="Arial" w:hAnsi="Arial" w:cs="Arial"/>
                <w:b/>
                <w:sz w:val="20"/>
              </w:rPr>
            </w:pPr>
            <w:r w:rsidRPr="00020AF8">
              <w:rPr>
                <w:rFonts w:ascii="Arial" w:hAnsi="Arial" w:cs="Arial"/>
                <w:b/>
                <w:sz w:val="20"/>
              </w:rPr>
              <w:t>Huân chương Quân công hạng Nhất</w:t>
            </w:r>
          </w:p>
        </w:tc>
        <w:tc>
          <w:tcPr>
            <w:tcW w:w="4392" w:type="dxa"/>
          </w:tcPr>
          <w:p w:rsidR="000E0841" w:rsidRPr="00020AF8" w:rsidRDefault="000E0841" w:rsidP="00685004">
            <w:pPr>
              <w:spacing w:before="120"/>
              <w:jc w:val="center"/>
              <w:rPr>
                <w:rFonts w:ascii="Arial" w:hAnsi="Arial" w:cs="Arial"/>
                <w:b/>
                <w:sz w:val="20"/>
              </w:rPr>
            </w:pPr>
            <w:r w:rsidRPr="00020AF8">
              <w:rPr>
                <w:rFonts w:ascii="Arial" w:hAnsi="Arial" w:cs="Arial"/>
                <w:b/>
                <w:sz w:val="20"/>
              </w:rPr>
              <w:t>Huân chương Quân công hạng Nhì</w:t>
            </w:r>
          </w:p>
        </w:tc>
        <w:tc>
          <w:tcPr>
            <w:tcW w:w="4392" w:type="dxa"/>
          </w:tcPr>
          <w:p w:rsidR="000E0841" w:rsidRPr="00020AF8" w:rsidRDefault="000E0841" w:rsidP="00685004">
            <w:pPr>
              <w:spacing w:before="120"/>
              <w:jc w:val="center"/>
              <w:rPr>
                <w:rFonts w:ascii="Arial" w:hAnsi="Arial" w:cs="Arial"/>
                <w:b/>
                <w:sz w:val="20"/>
              </w:rPr>
            </w:pPr>
            <w:r w:rsidRPr="00020AF8">
              <w:rPr>
                <w:rFonts w:ascii="Arial" w:hAnsi="Arial" w:cs="Arial"/>
                <w:b/>
                <w:sz w:val="20"/>
              </w:rPr>
              <w:t>Huân chương Quân công hạng Ba</w:t>
            </w:r>
          </w:p>
        </w:tc>
      </w:tr>
      <w:tr w:rsidR="000E0841" w:rsidRPr="00020AF8" w:rsidTr="00685004">
        <w:tc>
          <w:tcPr>
            <w:tcW w:w="4392" w:type="dxa"/>
          </w:tcPr>
          <w:p w:rsidR="000E0841" w:rsidRPr="00020AF8" w:rsidRDefault="00D92BCE" w:rsidP="0068500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2651760" cy="4541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1760" cy="4541520"/>
                          </a:xfrm>
                          <a:prstGeom prst="rect">
                            <a:avLst/>
                          </a:prstGeom>
                          <a:noFill/>
                          <a:ln>
                            <a:noFill/>
                          </a:ln>
                        </pic:spPr>
                      </pic:pic>
                    </a:graphicData>
                  </a:graphic>
                </wp:inline>
              </w:drawing>
            </w:r>
          </w:p>
        </w:tc>
        <w:tc>
          <w:tcPr>
            <w:tcW w:w="4392" w:type="dxa"/>
          </w:tcPr>
          <w:p w:rsidR="000E0841" w:rsidRPr="00020AF8" w:rsidRDefault="00D92BCE" w:rsidP="0068500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2727960" cy="4610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7960" cy="4610100"/>
                          </a:xfrm>
                          <a:prstGeom prst="rect">
                            <a:avLst/>
                          </a:prstGeom>
                          <a:noFill/>
                          <a:ln>
                            <a:noFill/>
                          </a:ln>
                        </pic:spPr>
                      </pic:pic>
                    </a:graphicData>
                  </a:graphic>
                </wp:inline>
              </w:drawing>
            </w:r>
          </w:p>
        </w:tc>
        <w:tc>
          <w:tcPr>
            <w:tcW w:w="4392" w:type="dxa"/>
          </w:tcPr>
          <w:p w:rsidR="000E0841" w:rsidRPr="00020AF8" w:rsidRDefault="00D92BCE" w:rsidP="0068500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2621280" cy="45186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1280" cy="4518660"/>
                          </a:xfrm>
                          <a:prstGeom prst="rect">
                            <a:avLst/>
                          </a:prstGeom>
                          <a:noFill/>
                          <a:ln>
                            <a:noFill/>
                          </a:ln>
                        </pic:spPr>
                      </pic:pic>
                    </a:graphicData>
                  </a:graphic>
                </wp:inline>
              </w:drawing>
            </w:r>
          </w:p>
        </w:tc>
      </w:tr>
    </w:tbl>
    <w:p w:rsidR="0063051A" w:rsidRPr="00020AF8" w:rsidRDefault="009D1E13" w:rsidP="008136D4">
      <w:pPr>
        <w:spacing w:before="120"/>
        <w:jc w:val="center"/>
        <w:rPr>
          <w:rFonts w:ascii="Arial" w:hAnsi="Arial" w:cs="Arial"/>
          <w:b/>
          <w:sz w:val="20"/>
          <w:lang w:val="en-US"/>
        </w:rPr>
      </w:pPr>
      <w:r w:rsidRPr="00020AF8">
        <w:rPr>
          <w:rFonts w:ascii="Arial" w:hAnsi="Arial" w:cs="Arial"/>
          <w:b/>
          <w:sz w:val="20"/>
          <w:lang w:val="en-US"/>
        </w:rPr>
        <w:t>Tỷ lệ 1:1</w:t>
      </w:r>
    </w:p>
    <w:p w:rsidR="008136D4" w:rsidRPr="00020AF8" w:rsidRDefault="008136D4" w:rsidP="008136D4">
      <w:pPr>
        <w:spacing w:before="120"/>
        <w:jc w:val="right"/>
        <w:rPr>
          <w:rFonts w:ascii="Arial" w:hAnsi="Arial" w:cs="Arial"/>
          <w:b/>
          <w:sz w:val="20"/>
          <w:lang w:val="en-US"/>
        </w:rPr>
      </w:pPr>
    </w:p>
    <w:p w:rsidR="00271BA4" w:rsidRPr="00020AF8" w:rsidRDefault="00271BA4" w:rsidP="008136D4">
      <w:pPr>
        <w:spacing w:before="120"/>
        <w:jc w:val="right"/>
        <w:rPr>
          <w:rFonts w:ascii="Arial" w:hAnsi="Arial" w:cs="Arial"/>
          <w:b/>
          <w:sz w:val="20"/>
          <w:lang w:val="en-US"/>
        </w:rPr>
      </w:pPr>
      <w:r w:rsidRPr="00020AF8">
        <w:rPr>
          <w:rFonts w:ascii="Arial" w:hAnsi="Arial" w:cs="Arial"/>
          <w:b/>
          <w:sz w:val="20"/>
        </w:rPr>
        <w:t>M</w:t>
      </w:r>
      <w:r w:rsidR="004C0FCD" w:rsidRPr="00020AF8">
        <w:rPr>
          <w:rFonts w:ascii="Arial" w:hAnsi="Arial" w:cs="Arial"/>
          <w:b/>
          <w:sz w:val="20"/>
          <w:lang w:val="en-US"/>
        </w:rPr>
        <w:t>ẫ</w:t>
      </w:r>
      <w:r w:rsidRPr="00020AF8">
        <w:rPr>
          <w:rFonts w:ascii="Arial" w:hAnsi="Arial" w:cs="Arial"/>
          <w:b/>
          <w:sz w:val="20"/>
        </w:rPr>
        <w:t>u s</w:t>
      </w:r>
      <w:r w:rsidR="004C0FCD" w:rsidRPr="00020AF8">
        <w:rPr>
          <w:rFonts w:ascii="Arial" w:hAnsi="Arial" w:cs="Arial"/>
          <w:b/>
          <w:sz w:val="20"/>
          <w:lang w:val="en-US"/>
        </w:rPr>
        <w:t>ố</w:t>
      </w:r>
      <w:r w:rsidRPr="00020AF8">
        <w:rPr>
          <w:rFonts w:ascii="Arial" w:hAnsi="Arial" w:cs="Arial"/>
          <w:b/>
          <w:sz w:val="20"/>
        </w:rPr>
        <w:t xml:space="preserve"> 1.5</w:t>
      </w:r>
    </w:p>
    <w:p w:rsidR="00271BA4" w:rsidRPr="00020AF8" w:rsidRDefault="00271BA4" w:rsidP="008136D4">
      <w:pPr>
        <w:spacing w:before="120"/>
        <w:jc w:val="center"/>
        <w:rPr>
          <w:rFonts w:ascii="Arial" w:hAnsi="Arial" w:cs="Arial"/>
          <w:b/>
          <w:lang w:val="en-US"/>
        </w:rPr>
      </w:pPr>
      <w:r w:rsidRPr="00020AF8">
        <w:rPr>
          <w:rFonts w:ascii="Arial" w:hAnsi="Arial" w:cs="Arial"/>
          <w:b/>
        </w:rPr>
        <w:t>HUÂN CHƯƠNG LAO ĐỘNG</w:t>
      </w:r>
    </w:p>
    <w:tbl>
      <w:tblPr>
        <w:tblW w:w="0" w:type="auto"/>
        <w:tblLook w:val="01E0" w:firstRow="1" w:lastRow="1" w:firstColumn="1" w:lastColumn="1" w:noHBand="0" w:noVBand="0"/>
      </w:tblPr>
      <w:tblGrid>
        <w:gridCol w:w="3033"/>
        <w:gridCol w:w="3040"/>
        <w:gridCol w:w="2998"/>
      </w:tblGrid>
      <w:tr w:rsidR="00271BA4" w:rsidRPr="00020AF8" w:rsidTr="00685004">
        <w:tc>
          <w:tcPr>
            <w:tcW w:w="4392" w:type="dxa"/>
          </w:tcPr>
          <w:p w:rsidR="00271BA4" w:rsidRPr="00020AF8" w:rsidRDefault="00CE2E78" w:rsidP="00685004">
            <w:pPr>
              <w:spacing w:before="120"/>
              <w:jc w:val="center"/>
              <w:rPr>
                <w:rFonts w:ascii="Arial" w:hAnsi="Arial" w:cs="Arial"/>
                <w:b/>
                <w:sz w:val="20"/>
                <w:lang w:val="en-US"/>
              </w:rPr>
            </w:pPr>
            <w:r w:rsidRPr="00020AF8">
              <w:rPr>
                <w:rFonts w:ascii="Arial" w:hAnsi="Arial" w:cs="Arial"/>
                <w:b/>
                <w:sz w:val="20"/>
              </w:rPr>
              <w:t>Huân chương Lao động hạng Nhất</w:t>
            </w:r>
          </w:p>
        </w:tc>
        <w:tc>
          <w:tcPr>
            <w:tcW w:w="4392" w:type="dxa"/>
          </w:tcPr>
          <w:p w:rsidR="00271BA4" w:rsidRPr="00020AF8" w:rsidRDefault="00CE2E78" w:rsidP="00685004">
            <w:pPr>
              <w:spacing w:before="120"/>
              <w:jc w:val="center"/>
              <w:rPr>
                <w:rFonts w:ascii="Arial" w:hAnsi="Arial" w:cs="Arial"/>
                <w:b/>
                <w:sz w:val="20"/>
                <w:lang w:val="en-US"/>
              </w:rPr>
            </w:pPr>
            <w:r w:rsidRPr="00020AF8">
              <w:rPr>
                <w:rFonts w:ascii="Arial" w:hAnsi="Arial" w:cs="Arial"/>
                <w:b/>
                <w:sz w:val="20"/>
              </w:rPr>
              <w:t>Huân chương Lao động hạng Nhì</w:t>
            </w:r>
          </w:p>
        </w:tc>
        <w:tc>
          <w:tcPr>
            <w:tcW w:w="4392" w:type="dxa"/>
          </w:tcPr>
          <w:p w:rsidR="00271BA4" w:rsidRPr="00020AF8" w:rsidRDefault="00CE2E78" w:rsidP="00685004">
            <w:pPr>
              <w:spacing w:before="120"/>
              <w:jc w:val="center"/>
              <w:rPr>
                <w:rFonts w:ascii="Arial" w:hAnsi="Arial" w:cs="Arial"/>
                <w:b/>
                <w:sz w:val="20"/>
                <w:lang w:val="en-US"/>
              </w:rPr>
            </w:pPr>
            <w:r w:rsidRPr="00020AF8">
              <w:rPr>
                <w:rFonts w:ascii="Arial" w:hAnsi="Arial" w:cs="Arial"/>
                <w:b/>
                <w:sz w:val="20"/>
              </w:rPr>
              <w:t>Huân chương Lao động hạng Ba</w:t>
            </w:r>
          </w:p>
        </w:tc>
      </w:tr>
      <w:tr w:rsidR="00271BA4" w:rsidRPr="00020AF8" w:rsidTr="00685004">
        <w:tc>
          <w:tcPr>
            <w:tcW w:w="4392" w:type="dxa"/>
          </w:tcPr>
          <w:p w:rsidR="00271BA4" w:rsidRPr="00020AF8" w:rsidRDefault="00D92BCE" w:rsidP="0068500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2552700" cy="4076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2700" cy="4076700"/>
                          </a:xfrm>
                          <a:prstGeom prst="rect">
                            <a:avLst/>
                          </a:prstGeom>
                          <a:noFill/>
                          <a:ln>
                            <a:noFill/>
                          </a:ln>
                        </pic:spPr>
                      </pic:pic>
                    </a:graphicData>
                  </a:graphic>
                </wp:inline>
              </w:drawing>
            </w:r>
          </w:p>
        </w:tc>
        <w:tc>
          <w:tcPr>
            <w:tcW w:w="4392" w:type="dxa"/>
          </w:tcPr>
          <w:p w:rsidR="00271BA4" w:rsidRPr="00020AF8" w:rsidRDefault="00D92BCE" w:rsidP="0068500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2560320" cy="41757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0320" cy="4175760"/>
                          </a:xfrm>
                          <a:prstGeom prst="rect">
                            <a:avLst/>
                          </a:prstGeom>
                          <a:noFill/>
                          <a:ln>
                            <a:noFill/>
                          </a:ln>
                        </pic:spPr>
                      </pic:pic>
                    </a:graphicData>
                  </a:graphic>
                </wp:inline>
              </w:drawing>
            </w:r>
          </w:p>
        </w:tc>
        <w:tc>
          <w:tcPr>
            <w:tcW w:w="4392" w:type="dxa"/>
          </w:tcPr>
          <w:p w:rsidR="00271BA4" w:rsidRPr="00020AF8" w:rsidRDefault="00D92BCE" w:rsidP="0068500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2522220" cy="42748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2220" cy="4274820"/>
                          </a:xfrm>
                          <a:prstGeom prst="rect">
                            <a:avLst/>
                          </a:prstGeom>
                          <a:noFill/>
                          <a:ln>
                            <a:noFill/>
                          </a:ln>
                        </pic:spPr>
                      </pic:pic>
                    </a:graphicData>
                  </a:graphic>
                </wp:inline>
              </w:drawing>
            </w:r>
          </w:p>
        </w:tc>
      </w:tr>
    </w:tbl>
    <w:p w:rsidR="00187DC0" w:rsidRPr="00020AF8" w:rsidRDefault="00F10266" w:rsidP="008136D4">
      <w:pPr>
        <w:spacing w:before="120"/>
        <w:jc w:val="center"/>
        <w:rPr>
          <w:rFonts w:ascii="Arial" w:hAnsi="Arial" w:cs="Arial"/>
          <w:b/>
          <w:sz w:val="20"/>
          <w:lang w:val="en-US"/>
        </w:rPr>
      </w:pPr>
      <w:r w:rsidRPr="00020AF8">
        <w:rPr>
          <w:rFonts w:ascii="Arial" w:hAnsi="Arial" w:cs="Arial"/>
          <w:b/>
          <w:sz w:val="20"/>
          <w:lang w:val="en-US"/>
        </w:rPr>
        <w:t>Tỷ lệ 1:1</w:t>
      </w:r>
    </w:p>
    <w:p w:rsidR="00925647" w:rsidRPr="00020AF8" w:rsidRDefault="00925647" w:rsidP="008136D4">
      <w:pPr>
        <w:spacing w:before="120"/>
        <w:jc w:val="right"/>
        <w:rPr>
          <w:rFonts w:ascii="Arial" w:hAnsi="Arial" w:cs="Arial"/>
          <w:b/>
          <w:sz w:val="20"/>
          <w:lang w:val="en-US"/>
        </w:rPr>
      </w:pPr>
    </w:p>
    <w:p w:rsidR="004C0FCD" w:rsidRPr="00020AF8" w:rsidRDefault="004C0FCD" w:rsidP="008136D4">
      <w:pPr>
        <w:spacing w:before="120"/>
        <w:jc w:val="right"/>
        <w:rPr>
          <w:rFonts w:ascii="Arial" w:hAnsi="Arial" w:cs="Arial"/>
          <w:b/>
          <w:sz w:val="20"/>
          <w:lang w:val="en-US"/>
        </w:rPr>
      </w:pPr>
      <w:r w:rsidRPr="00020AF8">
        <w:rPr>
          <w:rFonts w:ascii="Arial" w:hAnsi="Arial" w:cs="Arial"/>
          <w:b/>
          <w:sz w:val="20"/>
        </w:rPr>
        <w:t>M</w:t>
      </w:r>
      <w:r w:rsidRPr="00020AF8">
        <w:rPr>
          <w:rFonts w:ascii="Arial" w:hAnsi="Arial" w:cs="Arial"/>
          <w:b/>
          <w:sz w:val="20"/>
          <w:lang w:val="en-US"/>
        </w:rPr>
        <w:t>ẫ</w:t>
      </w:r>
      <w:r w:rsidRPr="00020AF8">
        <w:rPr>
          <w:rFonts w:ascii="Arial" w:hAnsi="Arial" w:cs="Arial"/>
          <w:b/>
          <w:sz w:val="20"/>
        </w:rPr>
        <w:t>u s</w:t>
      </w:r>
      <w:r w:rsidRPr="00020AF8">
        <w:rPr>
          <w:rFonts w:ascii="Arial" w:hAnsi="Arial" w:cs="Arial"/>
          <w:b/>
          <w:sz w:val="20"/>
          <w:lang w:val="en-US"/>
        </w:rPr>
        <w:t>ố</w:t>
      </w:r>
      <w:r w:rsidRPr="00020AF8">
        <w:rPr>
          <w:rFonts w:ascii="Arial" w:hAnsi="Arial" w:cs="Arial"/>
          <w:b/>
          <w:sz w:val="20"/>
        </w:rPr>
        <w:t xml:space="preserve"> 1.</w:t>
      </w:r>
      <w:r w:rsidRPr="00020AF8">
        <w:rPr>
          <w:rFonts w:ascii="Arial" w:hAnsi="Arial" w:cs="Arial"/>
          <w:b/>
          <w:sz w:val="20"/>
          <w:lang w:val="en-US"/>
        </w:rPr>
        <w:t>6</w:t>
      </w:r>
    </w:p>
    <w:p w:rsidR="004C0FCD" w:rsidRPr="00020AF8" w:rsidRDefault="004C0FCD" w:rsidP="008136D4">
      <w:pPr>
        <w:spacing w:before="120"/>
        <w:jc w:val="center"/>
        <w:rPr>
          <w:rFonts w:ascii="Arial" w:hAnsi="Arial" w:cs="Arial"/>
          <w:sz w:val="20"/>
          <w:lang w:val="en-US"/>
        </w:rPr>
      </w:pPr>
      <w:r w:rsidRPr="00020AF8">
        <w:rPr>
          <w:rFonts w:ascii="Arial" w:hAnsi="Arial" w:cs="Arial"/>
          <w:b/>
        </w:rPr>
        <w:t xml:space="preserve">HUÂN CHƯƠNG </w:t>
      </w:r>
      <w:r w:rsidRPr="00020AF8">
        <w:rPr>
          <w:rFonts w:ascii="Arial" w:hAnsi="Arial" w:cs="Arial"/>
          <w:b/>
          <w:lang w:val="en-US"/>
        </w:rPr>
        <w:t>CHIẾN CÔNG</w:t>
      </w:r>
    </w:p>
    <w:tbl>
      <w:tblPr>
        <w:tblW w:w="0" w:type="auto"/>
        <w:tblLook w:val="01E0" w:firstRow="1" w:lastRow="1" w:firstColumn="1" w:lastColumn="1" w:noHBand="0" w:noVBand="0"/>
      </w:tblPr>
      <w:tblGrid>
        <w:gridCol w:w="2981"/>
        <w:gridCol w:w="2999"/>
        <w:gridCol w:w="3091"/>
      </w:tblGrid>
      <w:tr w:rsidR="004C0FCD" w:rsidRPr="00020AF8" w:rsidTr="00685004">
        <w:tc>
          <w:tcPr>
            <w:tcW w:w="4392" w:type="dxa"/>
          </w:tcPr>
          <w:p w:rsidR="004C0FCD" w:rsidRPr="00020AF8" w:rsidRDefault="004D1EFA" w:rsidP="00685004">
            <w:pPr>
              <w:spacing w:before="120"/>
              <w:jc w:val="center"/>
              <w:rPr>
                <w:rFonts w:ascii="Arial" w:hAnsi="Arial" w:cs="Arial"/>
                <w:b/>
                <w:sz w:val="20"/>
                <w:lang w:val="en-US"/>
              </w:rPr>
            </w:pPr>
            <w:r w:rsidRPr="00020AF8">
              <w:rPr>
                <w:rFonts w:ascii="Arial" w:hAnsi="Arial" w:cs="Arial"/>
                <w:b/>
                <w:sz w:val="20"/>
              </w:rPr>
              <w:t xml:space="preserve">Huân chương Chiến công hạng </w:t>
            </w:r>
            <w:r w:rsidRPr="00020AF8">
              <w:rPr>
                <w:rFonts w:ascii="Arial" w:hAnsi="Arial" w:cs="Arial"/>
                <w:b/>
                <w:sz w:val="20"/>
                <w:lang w:val="en-US"/>
              </w:rPr>
              <w:t>nhất</w:t>
            </w:r>
          </w:p>
        </w:tc>
        <w:tc>
          <w:tcPr>
            <w:tcW w:w="4392" w:type="dxa"/>
          </w:tcPr>
          <w:p w:rsidR="004C0FCD" w:rsidRPr="00020AF8" w:rsidRDefault="004D1EFA" w:rsidP="00685004">
            <w:pPr>
              <w:spacing w:before="120"/>
              <w:jc w:val="center"/>
              <w:rPr>
                <w:rFonts w:ascii="Arial" w:hAnsi="Arial" w:cs="Arial"/>
                <w:b/>
                <w:sz w:val="20"/>
                <w:lang w:val="en-US"/>
              </w:rPr>
            </w:pPr>
            <w:r w:rsidRPr="00020AF8">
              <w:rPr>
                <w:rFonts w:ascii="Arial" w:hAnsi="Arial" w:cs="Arial"/>
                <w:b/>
                <w:sz w:val="20"/>
              </w:rPr>
              <w:t>Huân chương Chiến công hạng Nhì</w:t>
            </w:r>
          </w:p>
        </w:tc>
        <w:tc>
          <w:tcPr>
            <w:tcW w:w="4392" w:type="dxa"/>
          </w:tcPr>
          <w:p w:rsidR="004C0FCD" w:rsidRPr="00020AF8" w:rsidRDefault="004D1EFA" w:rsidP="00685004">
            <w:pPr>
              <w:spacing w:before="120"/>
              <w:jc w:val="center"/>
              <w:rPr>
                <w:rFonts w:ascii="Arial" w:hAnsi="Arial" w:cs="Arial"/>
                <w:b/>
                <w:sz w:val="20"/>
                <w:lang w:val="en-US"/>
              </w:rPr>
            </w:pPr>
            <w:r w:rsidRPr="00020AF8">
              <w:rPr>
                <w:rFonts w:ascii="Arial" w:hAnsi="Arial" w:cs="Arial"/>
                <w:b/>
                <w:sz w:val="20"/>
              </w:rPr>
              <w:t>Huân chương Chiến công hạng Ba</w:t>
            </w:r>
          </w:p>
        </w:tc>
      </w:tr>
      <w:tr w:rsidR="004C0FCD" w:rsidRPr="00020AF8" w:rsidTr="00685004">
        <w:tc>
          <w:tcPr>
            <w:tcW w:w="4392" w:type="dxa"/>
          </w:tcPr>
          <w:p w:rsidR="004C0FCD" w:rsidRPr="00020AF8" w:rsidRDefault="00D92BCE" w:rsidP="0068500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2522220" cy="42214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2220" cy="4221480"/>
                          </a:xfrm>
                          <a:prstGeom prst="rect">
                            <a:avLst/>
                          </a:prstGeom>
                          <a:noFill/>
                          <a:ln>
                            <a:noFill/>
                          </a:ln>
                        </pic:spPr>
                      </pic:pic>
                    </a:graphicData>
                  </a:graphic>
                </wp:inline>
              </w:drawing>
            </w:r>
          </w:p>
        </w:tc>
        <w:tc>
          <w:tcPr>
            <w:tcW w:w="4392" w:type="dxa"/>
          </w:tcPr>
          <w:p w:rsidR="004C0FCD" w:rsidRPr="00020AF8" w:rsidRDefault="00D92BCE" w:rsidP="0068500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2537460" cy="43129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7460" cy="4312920"/>
                          </a:xfrm>
                          <a:prstGeom prst="rect">
                            <a:avLst/>
                          </a:prstGeom>
                          <a:noFill/>
                          <a:ln>
                            <a:noFill/>
                          </a:ln>
                        </pic:spPr>
                      </pic:pic>
                    </a:graphicData>
                  </a:graphic>
                </wp:inline>
              </w:drawing>
            </w:r>
          </w:p>
        </w:tc>
        <w:tc>
          <w:tcPr>
            <w:tcW w:w="4392" w:type="dxa"/>
          </w:tcPr>
          <w:p w:rsidR="004C0FCD" w:rsidRPr="00020AF8" w:rsidRDefault="00D92BCE" w:rsidP="0068500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2621280" cy="43662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1280" cy="4366260"/>
                          </a:xfrm>
                          <a:prstGeom prst="rect">
                            <a:avLst/>
                          </a:prstGeom>
                          <a:noFill/>
                          <a:ln>
                            <a:noFill/>
                          </a:ln>
                        </pic:spPr>
                      </pic:pic>
                    </a:graphicData>
                  </a:graphic>
                </wp:inline>
              </w:drawing>
            </w:r>
          </w:p>
        </w:tc>
      </w:tr>
    </w:tbl>
    <w:p w:rsidR="004C0FCD" w:rsidRPr="00020AF8" w:rsidRDefault="004C0FCD" w:rsidP="008136D4">
      <w:pPr>
        <w:spacing w:before="120"/>
        <w:jc w:val="center"/>
        <w:rPr>
          <w:rFonts w:ascii="Arial" w:hAnsi="Arial" w:cs="Arial"/>
          <w:b/>
          <w:sz w:val="20"/>
          <w:lang w:val="en-US"/>
        </w:rPr>
      </w:pPr>
      <w:r w:rsidRPr="00020AF8">
        <w:rPr>
          <w:rFonts w:ascii="Arial" w:hAnsi="Arial" w:cs="Arial"/>
          <w:b/>
          <w:sz w:val="20"/>
          <w:lang w:val="en-US"/>
        </w:rPr>
        <w:t>Tỷ lệ 1:1</w:t>
      </w:r>
    </w:p>
    <w:p w:rsidR="008136D4" w:rsidRPr="00020AF8" w:rsidRDefault="008136D4" w:rsidP="008136D4">
      <w:pPr>
        <w:spacing w:before="120"/>
        <w:jc w:val="right"/>
        <w:rPr>
          <w:rFonts w:ascii="Arial" w:hAnsi="Arial" w:cs="Arial"/>
          <w:b/>
          <w:sz w:val="20"/>
          <w:lang w:val="en-US"/>
        </w:rPr>
      </w:pPr>
    </w:p>
    <w:p w:rsidR="001479C7" w:rsidRPr="00020AF8" w:rsidRDefault="001479C7" w:rsidP="008136D4">
      <w:pPr>
        <w:spacing w:before="120"/>
        <w:jc w:val="right"/>
        <w:rPr>
          <w:rFonts w:ascii="Arial" w:hAnsi="Arial" w:cs="Arial"/>
          <w:b/>
          <w:sz w:val="20"/>
          <w:lang w:val="en-US"/>
        </w:rPr>
      </w:pPr>
      <w:r w:rsidRPr="00020AF8">
        <w:rPr>
          <w:rFonts w:ascii="Arial" w:hAnsi="Arial" w:cs="Arial"/>
          <w:b/>
          <w:sz w:val="20"/>
        </w:rPr>
        <w:t>M</w:t>
      </w:r>
      <w:r w:rsidRPr="00020AF8">
        <w:rPr>
          <w:rFonts w:ascii="Arial" w:hAnsi="Arial" w:cs="Arial"/>
          <w:b/>
          <w:sz w:val="20"/>
          <w:lang w:val="en-US"/>
        </w:rPr>
        <w:t>ẫ</w:t>
      </w:r>
      <w:r w:rsidRPr="00020AF8">
        <w:rPr>
          <w:rFonts w:ascii="Arial" w:hAnsi="Arial" w:cs="Arial"/>
          <w:b/>
          <w:sz w:val="20"/>
        </w:rPr>
        <w:t>u s</w:t>
      </w:r>
      <w:r w:rsidRPr="00020AF8">
        <w:rPr>
          <w:rFonts w:ascii="Arial" w:hAnsi="Arial" w:cs="Arial"/>
          <w:b/>
          <w:sz w:val="20"/>
          <w:lang w:val="en-US"/>
        </w:rPr>
        <w:t>ố</w:t>
      </w:r>
      <w:r w:rsidRPr="00020AF8">
        <w:rPr>
          <w:rFonts w:ascii="Arial" w:hAnsi="Arial" w:cs="Arial"/>
          <w:b/>
          <w:sz w:val="20"/>
        </w:rPr>
        <w:t xml:space="preserve"> 1.</w:t>
      </w:r>
      <w:r w:rsidRPr="00020AF8">
        <w:rPr>
          <w:rFonts w:ascii="Arial" w:hAnsi="Arial" w:cs="Arial"/>
          <w:b/>
          <w:sz w:val="20"/>
          <w:lang w:val="en-US"/>
        </w:rPr>
        <w:t>7</w:t>
      </w:r>
    </w:p>
    <w:p w:rsidR="001479C7" w:rsidRPr="00020AF8" w:rsidRDefault="001479C7" w:rsidP="008136D4">
      <w:pPr>
        <w:spacing w:before="120"/>
        <w:jc w:val="center"/>
        <w:rPr>
          <w:rFonts w:ascii="Arial" w:hAnsi="Arial" w:cs="Arial"/>
          <w:b/>
          <w:lang w:val="en-US"/>
        </w:rPr>
      </w:pPr>
      <w:r w:rsidRPr="00020AF8">
        <w:rPr>
          <w:rFonts w:ascii="Arial" w:hAnsi="Arial" w:cs="Arial"/>
          <w:b/>
        </w:rPr>
        <w:t xml:space="preserve">HUÂN CHƯƠNG </w:t>
      </w:r>
      <w:r w:rsidRPr="00020AF8">
        <w:rPr>
          <w:rFonts w:ascii="Arial" w:hAnsi="Arial" w:cs="Arial"/>
          <w:b/>
          <w:lang w:val="en-US"/>
        </w:rPr>
        <w:t>BẢO VỆ TỔ QUỐC</w:t>
      </w:r>
    </w:p>
    <w:p w:rsidR="001479C7" w:rsidRPr="00020AF8" w:rsidRDefault="001479C7" w:rsidP="008136D4">
      <w:pPr>
        <w:spacing w:before="120"/>
        <w:jc w:val="center"/>
        <w:rPr>
          <w:rFonts w:ascii="Arial" w:hAnsi="Arial" w:cs="Arial"/>
          <w:b/>
          <w:sz w:val="20"/>
          <w:lang w:val="en-US"/>
        </w:rPr>
      </w:pPr>
      <w:r w:rsidRPr="00020AF8">
        <w:rPr>
          <w:rFonts w:ascii="Arial" w:hAnsi="Arial" w:cs="Arial"/>
          <w:b/>
          <w:sz w:val="20"/>
          <w:lang w:val="en-US"/>
        </w:rPr>
        <w:t>Tỷ lệ 1</w:t>
      </w:r>
      <w:r w:rsidR="00020AF8" w:rsidRPr="00020AF8">
        <w:rPr>
          <w:rFonts w:ascii="Arial" w:hAnsi="Arial" w:cs="Arial"/>
          <w:b/>
          <w:sz w:val="20"/>
          <w:lang w:val="en-US"/>
        </w:rPr>
        <w:t>/</w:t>
      </w:r>
      <w:r w:rsidRPr="00020AF8">
        <w:rPr>
          <w:rFonts w:ascii="Arial" w:hAnsi="Arial" w:cs="Arial"/>
          <w:b/>
          <w:sz w:val="20"/>
          <w:lang w:val="en-US"/>
        </w:rPr>
        <w:t>1</w:t>
      </w:r>
    </w:p>
    <w:tbl>
      <w:tblPr>
        <w:tblW w:w="0" w:type="auto"/>
        <w:tblLook w:val="01E0" w:firstRow="1" w:lastRow="1" w:firstColumn="1" w:lastColumn="1" w:noHBand="0" w:noVBand="0"/>
      </w:tblPr>
      <w:tblGrid>
        <w:gridCol w:w="2900"/>
        <w:gridCol w:w="3081"/>
        <w:gridCol w:w="3090"/>
      </w:tblGrid>
      <w:tr w:rsidR="001479C7" w:rsidRPr="00020AF8" w:rsidTr="00685004">
        <w:tc>
          <w:tcPr>
            <w:tcW w:w="4392" w:type="dxa"/>
          </w:tcPr>
          <w:p w:rsidR="001479C7" w:rsidRPr="00020AF8" w:rsidRDefault="001479C7" w:rsidP="00685004">
            <w:pPr>
              <w:spacing w:before="120"/>
              <w:jc w:val="center"/>
              <w:rPr>
                <w:rFonts w:ascii="Arial" w:hAnsi="Arial" w:cs="Arial"/>
                <w:b/>
                <w:sz w:val="20"/>
                <w:lang w:val="en-US"/>
              </w:rPr>
            </w:pPr>
            <w:r w:rsidRPr="00020AF8">
              <w:rPr>
                <w:rFonts w:ascii="Arial" w:hAnsi="Arial" w:cs="Arial"/>
                <w:b/>
                <w:sz w:val="20"/>
              </w:rPr>
              <w:t xml:space="preserve">Huân chương </w:t>
            </w:r>
            <w:r w:rsidR="00733F15" w:rsidRPr="00020AF8">
              <w:rPr>
                <w:rFonts w:ascii="Arial" w:hAnsi="Arial" w:cs="Arial"/>
                <w:b/>
                <w:sz w:val="20"/>
                <w:lang w:val="en-US"/>
              </w:rPr>
              <w:t>Bảo vệ tổ quốc</w:t>
            </w:r>
            <w:r w:rsidRPr="00020AF8">
              <w:rPr>
                <w:rFonts w:ascii="Arial" w:hAnsi="Arial" w:cs="Arial"/>
                <w:b/>
                <w:sz w:val="20"/>
              </w:rPr>
              <w:t xml:space="preserve"> hạng </w:t>
            </w:r>
            <w:r w:rsidRPr="00020AF8">
              <w:rPr>
                <w:rFonts w:ascii="Arial" w:hAnsi="Arial" w:cs="Arial"/>
                <w:b/>
                <w:sz w:val="20"/>
                <w:lang w:val="en-US"/>
              </w:rPr>
              <w:t>nhất</w:t>
            </w:r>
          </w:p>
        </w:tc>
        <w:tc>
          <w:tcPr>
            <w:tcW w:w="4392" w:type="dxa"/>
          </w:tcPr>
          <w:p w:rsidR="001479C7" w:rsidRPr="00020AF8" w:rsidRDefault="00733F15" w:rsidP="00685004">
            <w:pPr>
              <w:spacing w:before="120"/>
              <w:jc w:val="center"/>
              <w:rPr>
                <w:rFonts w:ascii="Arial" w:hAnsi="Arial" w:cs="Arial"/>
                <w:b/>
                <w:sz w:val="20"/>
                <w:lang w:val="en-US"/>
              </w:rPr>
            </w:pPr>
            <w:r w:rsidRPr="00020AF8">
              <w:rPr>
                <w:rFonts w:ascii="Arial" w:hAnsi="Arial" w:cs="Arial"/>
                <w:b/>
                <w:sz w:val="20"/>
              </w:rPr>
              <w:t xml:space="preserve">Huân chương </w:t>
            </w:r>
            <w:r w:rsidRPr="00020AF8">
              <w:rPr>
                <w:rFonts w:ascii="Arial" w:hAnsi="Arial" w:cs="Arial"/>
                <w:b/>
                <w:sz w:val="20"/>
                <w:lang w:val="en-US"/>
              </w:rPr>
              <w:t>Bảo vệ tổ quốc</w:t>
            </w:r>
            <w:r w:rsidR="001479C7" w:rsidRPr="00020AF8">
              <w:rPr>
                <w:rFonts w:ascii="Arial" w:hAnsi="Arial" w:cs="Arial"/>
                <w:b/>
                <w:sz w:val="20"/>
              </w:rPr>
              <w:t xml:space="preserve"> hạng Nhì</w:t>
            </w:r>
          </w:p>
        </w:tc>
        <w:tc>
          <w:tcPr>
            <w:tcW w:w="4392" w:type="dxa"/>
          </w:tcPr>
          <w:p w:rsidR="001479C7" w:rsidRPr="00020AF8" w:rsidRDefault="00733F15" w:rsidP="00685004">
            <w:pPr>
              <w:spacing w:before="120"/>
              <w:jc w:val="center"/>
              <w:rPr>
                <w:rFonts w:ascii="Arial" w:hAnsi="Arial" w:cs="Arial"/>
                <w:b/>
                <w:sz w:val="20"/>
                <w:lang w:val="en-US"/>
              </w:rPr>
            </w:pPr>
            <w:r w:rsidRPr="00020AF8">
              <w:rPr>
                <w:rFonts w:ascii="Arial" w:hAnsi="Arial" w:cs="Arial"/>
                <w:b/>
                <w:sz w:val="20"/>
              </w:rPr>
              <w:t xml:space="preserve">Huân chương </w:t>
            </w:r>
            <w:r w:rsidRPr="00020AF8">
              <w:rPr>
                <w:rFonts w:ascii="Arial" w:hAnsi="Arial" w:cs="Arial"/>
                <w:b/>
                <w:sz w:val="20"/>
                <w:lang w:val="en-US"/>
              </w:rPr>
              <w:t>Bảo vệ tổ quốc</w:t>
            </w:r>
            <w:r w:rsidR="001479C7" w:rsidRPr="00020AF8">
              <w:rPr>
                <w:rFonts w:ascii="Arial" w:hAnsi="Arial" w:cs="Arial"/>
                <w:b/>
                <w:sz w:val="20"/>
              </w:rPr>
              <w:t xml:space="preserve"> hạng Ba</w:t>
            </w:r>
          </w:p>
        </w:tc>
      </w:tr>
      <w:tr w:rsidR="001479C7" w:rsidRPr="00020AF8" w:rsidTr="00685004">
        <w:tc>
          <w:tcPr>
            <w:tcW w:w="4392" w:type="dxa"/>
          </w:tcPr>
          <w:p w:rsidR="001479C7" w:rsidRPr="00020AF8" w:rsidRDefault="00D92BCE" w:rsidP="0068500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2484120" cy="40843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4120" cy="4084320"/>
                          </a:xfrm>
                          <a:prstGeom prst="rect">
                            <a:avLst/>
                          </a:prstGeom>
                          <a:noFill/>
                          <a:ln>
                            <a:noFill/>
                          </a:ln>
                        </pic:spPr>
                      </pic:pic>
                    </a:graphicData>
                  </a:graphic>
                </wp:inline>
              </w:drawing>
            </w:r>
          </w:p>
        </w:tc>
        <w:tc>
          <w:tcPr>
            <w:tcW w:w="4392" w:type="dxa"/>
          </w:tcPr>
          <w:p w:rsidR="001479C7" w:rsidRPr="00020AF8" w:rsidRDefault="00D92BCE" w:rsidP="0068500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2651760" cy="40690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1760" cy="4069080"/>
                          </a:xfrm>
                          <a:prstGeom prst="rect">
                            <a:avLst/>
                          </a:prstGeom>
                          <a:noFill/>
                          <a:ln>
                            <a:noFill/>
                          </a:ln>
                        </pic:spPr>
                      </pic:pic>
                    </a:graphicData>
                  </a:graphic>
                </wp:inline>
              </w:drawing>
            </w:r>
          </w:p>
        </w:tc>
        <w:tc>
          <w:tcPr>
            <w:tcW w:w="4392" w:type="dxa"/>
          </w:tcPr>
          <w:p w:rsidR="001479C7" w:rsidRPr="00020AF8" w:rsidRDefault="00D92BCE" w:rsidP="0068500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2659380" cy="41452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9380" cy="4145280"/>
                          </a:xfrm>
                          <a:prstGeom prst="rect">
                            <a:avLst/>
                          </a:prstGeom>
                          <a:noFill/>
                          <a:ln>
                            <a:noFill/>
                          </a:ln>
                        </pic:spPr>
                      </pic:pic>
                    </a:graphicData>
                  </a:graphic>
                </wp:inline>
              </w:drawing>
            </w:r>
          </w:p>
        </w:tc>
      </w:tr>
    </w:tbl>
    <w:p w:rsidR="002F024F" w:rsidRPr="00020AF8" w:rsidRDefault="002F024F" w:rsidP="008136D4">
      <w:pPr>
        <w:spacing w:before="120"/>
        <w:rPr>
          <w:rFonts w:ascii="Arial" w:hAnsi="Arial" w:cs="Arial"/>
          <w:sz w:val="20"/>
          <w:lang w:val="en-US"/>
        </w:rPr>
      </w:pPr>
    </w:p>
    <w:p w:rsidR="008136D4" w:rsidRPr="00020AF8" w:rsidRDefault="008136D4" w:rsidP="008136D4">
      <w:pPr>
        <w:spacing w:before="120"/>
        <w:rPr>
          <w:rFonts w:ascii="Arial" w:hAnsi="Arial" w:cs="Arial"/>
          <w:sz w:val="20"/>
          <w:lang w:val="en-US"/>
        </w:rPr>
        <w:sectPr w:rsidR="008136D4" w:rsidRPr="00020AF8" w:rsidSect="00020AF8">
          <w:pgSz w:w="11906" w:h="16838" w:code="9"/>
          <w:pgMar w:top="567" w:right="1134" w:bottom="567" w:left="1701" w:header="720" w:footer="720" w:gutter="0"/>
          <w:cols w:space="720"/>
          <w:docGrid w:linePitch="360"/>
        </w:sectPr>
      </w:pPr>
    </w:p>
    <w:p w:rsidR="001479C7" w:rsidRPr="00020AF8" w:rsidRDefault="00126C5E" w:rsidP="008136D4">
      <w:pPr>
        <w:spacing w:before="120"/>
        <w:jc w:val="right"/>
        <w:rPr>
          <w:rFonts w:ascii="Arial" w:hAnsi="Arial" w:cs="Arial"/>
          <w:b/>
          <w:sz w:val="20"/>
          <w:lang w:val="en-US"/>
        </w:rPr>
      </w:pPr>
      <w:r w:rsidRPr="00020AF8">
        <w:rPr>
          <w:rFonts w:ascii="Arial" w:hAnsi="Arial" w:cs="Arial"/>
          <w:b/>
          <w:sz w:val="20"/>
          <w:lang w:val="en-US"/>
        </w:rPr>
        <w:t>Mẫu số 1.8</w:t>
      </w:r>
    </w:p>
    <w:p w:rsidR="006E46EB" w:rsidRPr="00020AF8" w:rsidRDefault="006E46EB" w:rsidP="008136D4">
      <w:pPr>
        <w:spacing w:before="120"/>
        <w:jc w:val="center"/>
        <w:rPr>
          <w:rFonts w:ascii="Arial" w:hAnsi="Arial" w:cs="Arial"/>
          <w:b/>
          <w:lang w:val="en-US"/>
        </w:rPr>
      </w:pPr>
      <w:r w:rsidRPr="00020AF8">
        <w:rPr>
          <w:rFonts w:ascii="Arial" w:hAnsi="Arial" w:cs="Arial"/>
          <w:b/>
          <w:lang w:val="en-US"/>
        </w:rPr>
        <w:t>HUÂN CHƯƠNG DŨNG CẢM</w:t>
      </w:r>
    </w:p>
    <w:p w:rsidR="004C0FCD" w:rsidRPr="00020AF8" w:rsidRDefault="00D92BCE" w:rsidP="008136D4">
      <w:pPr>
        <w:spacing w:before="120"/>
        <w:jc w:val="center"/>
        <w:rPr>
          <w:rFonts w:ascii="Arial" w:hAnsi="Arial" w:cs="Arial"/>
          <w:sz w:val="20"/>
        </w:rPr>
      </w:pPr>
      <w:r w:rsidRPr="00020AF8">
        <w:rPr>
          <w:rFonts w:ascii="Arial" w:hAnsi="Arial" w:cs="Arial"/>
          <w:noProof/>
          <w:sz w:val="20"/>
        </w:rPr>
        <w:drawing>
          <wp:inline distT="0" distB="0" distL="0" distR="0">
            <wp:extent cx="3070860" cy="44805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0860" cy="4480560"/>
                    </a:xfrm>
                    <a:prstGeom prst="rect">
                      <a:avLst/>
                    </a:prstGeom>
                    <a:noFill/>
                    <a:ln>
                      <a:noFill/>
                    </a:ln>
                  </pic:spPr>
                </pic:pic>
              </a:graphicData>
            </a:graphic>
          </wp:inline>
        </w:drawing>
      </w:r>
    </w:p>
    <w:p w:rsidR="004C0FCD" w:rsidRPr="00020AF8" w:rsidRDefault="00B73E83" w:rsidP="008136D4">
      <w:pPr>
        <w:spacing w:before="120"/>
        <w:jc w:val="center"/>
        <w:rPr>
          <w:rFonts w:ascii="Arial" w:hAnsi="Arial" w:cs="Arial"/>
          <w:b/>
          <w:sz w:val="20"/>
        </w:rPr>
      </w:pPr>
      <w:r w:rsidRPr="00020AF8">
        <w:rPr>
          <w:rFonts w:ascii="Arial" w:hAnsi="Arial" w:cs="Arial"/>
          <w:b/>
          <w:sz w:val="20"/>
        </w:rPr>
        <w:t>Tỷ lệ 1:1</w:t>
      </w:r>
    </w:p>
    <w:p w:rsidR="008136D4" w:rsidRPr="00020AF8" w:rsidRDefault="008136D4" w:rsidP="008136D4">
      <w:pPr>
        <w:spacing w:before="120"/>
        <w:jc w:val="right"/>
        <w:rPr>
          <w:rFonts w:ascii="Arial" w:hAnsi="Arial" w:cs="Arial"/>
          <w:b/>
          <w:sz w:val="20"/>
          <w:lang w:val="en-US"/>
        </w:rPr>
      </w:pPr>
    </w:p>
    <w:p w:rsidR="004C0FCD" w:rsidRPr="00020AF8" w:rsidRDefault="00F50231" w:rsidP="008136D4">
      <w:pPr>
        <w:spacing w:before="120"/>
        <w:jc w:val="right"/>
        <w:rPr>
          <w:rFonts w:ascii="Arial" w:hAnsi="Arial" w:cs="Arial"/>
          <w:b/>
          <w:sz w:val="20"/>
        </w:rPr>
      </w:pPr>
      <w:r w:rsidRPr="00020AF8">
        <w:rPr>
          <w:rFonts w:ascii="Arial" w:hAnsi="Arial" w:cs="Arial"/>
          <w:b/>
          <w:sz w:val="20"/>
        </w:rPr>
        <w:t>Mẫu số 1.9</w:t>
      </w:r>
    </w:p>
    <w:p w:rsidR="00F50231" w:rsidRPr="00020AF8" w:rsidRDefault="00F50231" w:rsidP="008136D4">
      <w:pPr>
        <w:spacing w:before="120"/>
        <w:jc w:val="center"/>
        <w:rPr>
          <w:rFonts w:ascii="Arial" w:hAnsi="Arial" w:cs="Arial"/>
          <w:b/>
        </w:rPr>
      </w:pPr>
      <w:r w:rsidRPr="00020AF8">
        <w:rPr>
          <w:rFonts w:ascii="Arial" w:hAnsi="Arial" w:cs="Arial"/>
          <w:b/>
        </w:rPr>
        <w:t>HUÂN CHƯƠNG ĐẠI ĐOÀN KẾT DÂN TỘC</w:t>
      </w:r>
    </w:p>
    <w:p w:rsidR="00F50231" w:rsidRPr="00020AF8" w:rsidRDefault="00D92BCE" w:rsidP="008136D4">
      <w:pPr>
        <w:spacing w:before="120"/>
        <w:jc w:val="center"/>
        <w:rPr>
          <w:rFonts w:ascii="Arial" w:hAnsi="Arial" w:cs="Arial"/>
          <w:sz w:val="20"/>
        </w:rPr>
      </w:pPr>
      <w:r w:rsidRPr="00020AF8">
        <w:rPr>
          <w:rFonts w:ascii="Arial" w:hAnsi="Arial" w:cs="Arial"/>
          <w:noProof/>
          <w:sz w:val="20"/>
        </w:rPr>
        <w:drawing>
          <wp:inline distT="0" distB="0" distL="0" distR="0">
            <wp:extent cx="2926080" cy="4610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6080" cy="4610100"/>
                    </a:xfrm>
                    <a:prstGeom prst="rect">
                      <a:avLst/>
                    </a:prstGeom>
                    <a:noFill/>
                    <a:ln>
                      <a:noFill/>
                    </a:ln>
                  </pic:spPr>
                </pic:pic>
              </a:graphicData>
            </a:graphic>
          </wp:inline>
        </w:drawing>
      </w:r>
    </w:p>
    <w:p w:rsidR="00F50231" w:rsidRPr="00020AF8" w:rsidRDefault="00EF617A" w:rsidP="008136D4">
      <w:pPr>
        <w:spacing w:before="120"/>
        <w:jc w:val="center"/>
        <w:rPr>
          <w:rFonts w:ascii="Arial" w:hAnsi="Arial" w:cs="Arial"/>
          <w:b/>
          <w:sz w:val="20"/>
        </w:rPr>
      </w:pPr>
      <w:r w:rsidRPr="00020AF8">
        <w:rPr>
          <w:rFonts w:ascii="Arial" w:hAnsi="Arial" w:cs="Arial"/>
          <w:b/>
          <w:sz w:val="20"/>
        </w:rPr>
        <w:t>Tỷ lệ 1:1</w:t>
      </w:r>
    </w:p>
    <w:p w:rsidR="008136D4" w:rsidRPr="00020AF8" w:rsidRDefault="008136D4" w:rsidP="008136D4">
      <w:pPr>
        <w:spacing w:before="120"/>
        <w:jc w:val="right"/>
        <w:rPr>
          <w:rFonts w:ascii="Arial" w:hAnsi="Arial" w:cs="Arial"/>
          <w:b/>
          <w:sz w:val="20"/>
          <w:lang w:val="en-US"/>
        </w:rPr>
      </w:pPr>
    </w:p>
    <w:p w:rsidR="00EF617A" w:rsidRPr="00020AF8" w:rsidRDefault="00EF617A" w:rsidP="008136D4">
      <w:pPr>
        <w:spacing w:before="120"/>
        <w:jc w:val="right"/>
        <w:rPr>
          <w:rFonts w:ascii="Arial" w:hAnsi="Arial" w:cs="Arial"/>
          <w:b/>
          <w:sz w:val="20"/>
        </w:rPr>
      </w:pPr>
      <w:r w:rsidRPr="00020AF8">
        <w:rPr>
          <w:rFonts w:ascii="Arial" w:hAnsi="Arial" w:cs="Arial"/>
          <w:b/>
          <w:sz w:val="20"/>
        </w:rPr>
        <w:t>Mẫu số 1.10</w:t>
      </w:r>
    </w:p>
    <w:p w:rsidR="00EF617A" w:rsidRPr="00020AF8" w:rsidRDefault="00EF617A" w:rsidP="008136D4">
      <w:pPr>
        <w:spacing w:before="120"/>
        <w:jc w:val="center"/>
        <w:rPr>
          <w:rFonts w:ascii="Arial" w:hAnsi="Arial" w:cs="Arial"/>
          <w:b/>
        </w:rPr>
      </w:pPr>
      <w:r w:rsidRPr="00020AF8">
        <w:rPr>
          <w:rFonts w:ascii="Arial" w:hAnsi="Arial" w:cs="Arial"/>
          <w:b/>
        </w:rPr>
        <w:t>HUÂN CHƯƠNG HỮU NGHỊ</w:t>
      </w:r>
    </w:p>
    <w:p w:rsidR="00F50231" w:rsidRPr="00020AF8" w:rsidRDefault="00D92BCE" w:rsidP="008136D4">
      <w:pPr>
        <w:spacing w:before="120"/>
        <w:jc w:val="center"/>
        <w:rPr>
          <w:rFonts w:ascii="Arial" w:hAnsi="Arial" w:cs="Arial"/>
          <w:sz w:val="20"/>
        </w:rPr>
      </w:pPr>
      <w:r w:rsidRPr="00020AF8">
        <w:rPr>
          <w:rFonts w:ascii="Arial" w:hAnsi="Arial" w:cs="Arial"/>
          <w:noProof/>
          <w:sz w:val="20"/>
        </w:rPr>
        <w:drawing>
          <wp:inline distT="0" distB="0" distL="0" distR="0">
            <wp:extent cx="2766060" cy="42748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6060" cy="4274820"/>
                    </a:xfrm>
                    <a:prstGeom prst="rect">
                      <a:avLst/>
                    </a:prstGeom>
                    <a:noFill/>
                    <a:ln>
                      <a:noFill/>
                    </a:ln>
                  </pic:spPr>
                </pic:pic>
              </a:graphicData>
            </a:graphic>
          </wp:inline>
        </w:drawing>
      </w:r>
    </w:p>
    <w:p w:rsidR="00F50231" w:rsidRPr="00020AF8" w:rsidRDefault="004377FF" w:rsidP="008136D4">
      <w:pPr>
        <w:spacing w:before="120"/>
        <w:jc w:val="center"/>
        <w:rPr>
          <w:rFonts w:ascii="Arial" w:hAnsi="Arial" w:cs="Arial"/>
          <w:b/>
          <w:sz w:val="20"/>
        </w:rPr>
      </w:pPr>
      <w:r w:rsidRPr="00020AF8">
        <w:rPr>
          <w:rFonts w:ascii="Arial" w:hAnsi="Arial" w:cs="Arial"/>
          <w:b/>
          <w:sz w:val="20"/>
        </w:rPr>
        <w:t>Tỷ lệ 1:1</w:t>
      </w:r>
    </w:p>
    <w:p w:rsidR="008136D4" w:rsidRPr="00020AF8" w:rsidRDefault="008136D4" w:rsidP="008136D4">
      <w:pPr>
        <w:spacing w:before="120"/>
        <w:jc w:val="right"/>
        <w:rPr>
          <w:rFonts w:ascii="Arial" w:hAnsi="Arial" w:cs="Arial"/>
          <w:b/>
          <w:sz w:val="20"/>
          <w:lang w:val="en-US"/>
        </w:rPr>
      </w:pPr>
    </w:p>
    <w:p w:rsidR="00F50231" w:rsidRPr="00020AF8" w:rsidRDefault="004377FF" w:rsidP="008136D4">
      <w:pPr>
        <w:spacing w:before="120"/>
        <w:jc w:val="right"/>
        <w:rPr>
          <w:rFonts w:ascii="Arial" w:hAnsi="Arial" w:cs="Arial"/>
          <w:b/>
          <w:sz w:val="20"/>
        </w:rPr>
      </w:pPr>
      <w:r w:rsidRPr="00020AF8">
        <w:rPr>
          <w:rFonts w:ascii="Arial" w:hAnsi="Arial" w:cs="Arial"/>
          <w:b/>
          <w:sz w:val="20"/>
        </w:rPr>
        <w:t>Mẫu số 1.11</w:t>
      </w:r>
    </w:p>
    <w:p w:rsidR="003D07A5" w:rsidRPr="00020AF8" w:rsidRDefault="003D07A5" w:rsidP="008136D4">
      <w:pPr>
        <w:spacing w:before="120"/>
        <w:jc w:val="center"/>
        <w:rPr>
          <w:rFonts w:ascii="Arial" w:hAnsi="Arial" w:cs="Arial"/>
          <w:b/>
        </w:rPr>
      </w:pPr>
      <w:r w:rsidRPr="00020AF8">
        <w:rPr>
          <w:rFonts w:ascii="Arial" w:hAnsi="Arial" w:cs="Arial"/>
          <w:b/>
        </w:rPr>
        <w:t>HUY CHƯƠNG QUÂN KỲ QUYẾT THẮNG</w:t>
      </w:r>
    </w:p>
    <w:p w:rsidR="003D07A5" w:rsidRPr="00020AF8" w:rsidRDefault="003D07A5" w:rsidP="008136D4">
      <w:pPr>
        <w:spacing w:before="120"/>
        <w:jc w:val="center"/>
        <w:rPr>
          <w:rFonts w:ascii="Arial" w:hAnsi="Arial" w:cs="Arial"/>
          <w:b/>
          <w:sz w:val="20"/>
          <w:lang w:val="en-US"/>
        </w:rPr>
      </w:pPr>
      <w:r w:rsidRPr="00020AF8">
        <w:rPr>
          <w:rFonts w:ascii="Arial" w:hAnsi="Arial" w:cs="Arial"/>
          <w:b/>
          <w:sz w:val="20"/>
          <w:lang w:val="en-US"/>
        </w:rPr>
        <w:t>Tỷ lệ 1</w:t>
      </w:r>
      <w:r w:rsidR="00020AF8" w:rsidRPr="00020AF8">
        <w:rPr>
          <w:rFonts w:ascii="Arial" w:hAnsi="Arial" w:cs="Arial"/>
          <w:b/>
          <w:sz w:val="20"/>
          <w:lang w:val="en-US"/>
        </w:rPr>
        <w:t>/</w:t>
      </w:r>
      <w:r w:rsidRPr="00020AF8">
        <w:rPr>
          <w:rFonts w:ascii="Arial" w:hAnsi="Arial" w:cs="Arial"/>
          <w:b/>
          <w:sz w:val="20"/>
          <w:lang w:val="en-US"/>
        </w:rPr>
        <w:t>1</w:t>
      </w:r>
    </w:p>
    <w:p w:rsidR="004377FF" w:rsidRPr="00020AF8" w:rsidRDefault="00D92BCE" w:rsidP="008136D4">
      <w:pPr>
        <w:spacing w:before="120"/>
        <w:jc w:val="center"/>
        <w:rPr>
          <w:rFonts w:ascii="Arial" w:hAnsi="Arial" w:cs="Arial"/>
          <w:sz w:val="20"/>
        </w:rPr>
      </w:pPr>
      <w:r w:rsidRPr="00020AF8">
        <w:rPr>
          <w:rFonts w:ascii="Arial" w:hAnsi="Arial" w:cs="Arial"/>
          <w:noProof/>
          <w:sz w:val="20"/>
        </w:rPr>
        <w:drawing>
          <wp:inline distT="0" distB="0" distL="0" distR="0">
            <wp:extent cx="2712720" cy="3505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2720" cy="3505200"/>
                    </a:xfrm>
                    <a:prstGeom prst="rect">
                      <a:avLst/>
                    </a:prstGeom>
                    <a:noFill/>
                    <a:ln>
                      <a:noFill/>
                    </a:ln>
                  </pic:spPr>
                </pic:pic>
              </a:graphicData>
            </a:graphic>
          </wp:inline>
        </w:drawing>
      </w:r>
    </w:p>
    <w:p w:rsidR="008136D4" w:rsidRPr="00020AF8" w:rsidRDefault="008136D4" w:rsidP="008136D4">
      <w:pPr>
        <w:spacing w:before="120"/>
        <w:jc w:val="right"/>
        <w:rPr>
          <w:rFonts w:ascii="Arial" w:hAnsi="Arial" w:cs="Arial"/>
          <w:b/>
          <w:sz w:val="20"/>
          <w:lang w:val="en-US"/>
        </w:rPr>
      </w:pPr>
    </w:p>
    <w:p w:rsidR="004377FF" w:rsidRPr="00020AF8" w:rsidRDefault="00165529" w:rsidP="008136D4">
      <w:pPr>
        <w:spacing w:before="120"/>
        <w:jc w:val="right"/>
        <w:rPr>
          <w:rFonts w:ascii="Arial" w:hAnsi="Arial" w:cs="Arial"/>
          <w:b/>
          <w:sz w:val="20"/>
        </w:rPr>
      </w:pPr>
      <w:r w:rsidRPr="00020AF8">
        <w:rPr>
          <w:rFonts w:ascii="Arial" w:hAnsi="Arial" w:cs="Arial"/>
          <w:b/>
          <w:sz w:val="20"/>
        </w:rPr>
        <w:t>Mẫu số 1.12</w:t>
      </w:r>
    </w:p>
    <w:p w:rsidR="00165529" w:rsidRPr="00020AF8" w:rsidRDefault="00DA5CBE" w:rsidP="008136D4">
      <w:pPr>
        <w:spacing w:before="120"/>
        <w:jc w:val="center"/>
        <w:rPr>
          <w:rFonts w:ascii="Arial" w:hAnsi="Arial" w:cs="Arial"/>
          <w:b/>
        </w:rPr>
      </w:pPr>
      <w:r w:rsidRPr="00020AF8">
        <w:rPr>
          <w:rFonts w:ascii="Arial" w:hAnsi="Arial" w:cs="Arial"/>
          <w:b/>
          <w:lang w:val="en-US"/>
        </w:rPr>
        <w:t>HUY</w:t>
      </w:r>
      <w:r w:rsidR="00165529" w:rsidRPr="00020AF8">
        <w:rPr>
          <w:rFonts w:ascii="Arial" w:hAnsi="Arial" w:cs="Arial"/>
          <w:b/>
        </w:rPr>
        <w:t xml:space="preserve"> CHƯƠNG VÌ AN NINH TỔ QUỐC</w:t>
      </w:r>
    </w:p>
    <w:p w:rsidR="00BF57EA" w:rsidRPr="00020AF8" w:rsidRDefault="00165529" w:rsidP="008136D4">
      <w:pPr>
        <w:spacing w:before="120"/>
        <w:jc w:val="center"/>
        <w:rPr>
          <w:rFonts w:ascii="Arial" w:hAnsi="Arial" w:cs="Arial"/>
          <w:b/>
          <w:sz w:val="20"/>
          <w:lang w:val="en-US"/>
        </w:rPr>
      </w:pPr>
      <w:r w:rsidRPr="00020AF8">
        <w:rPr>
          <w:rFonts w:ascii="Arial" w:hAnsi="Arial" w:cs="Arial"/>
          <w:b/>
          <w:sz w:val="20"/>
          <w:lang w:val="en-US"/>
        </w:rPr>
        <w:t>Tỷ lệ</w:t>
      </w:r>
      <w:r w:rsidR="00513111" w:rsidRPr="00020AF8">
        <w:rPr>
          <w:rFonts w:ascii="Arial" w:hAnsi="Arial" w:cs="Arial"/>
          <w:b/>
          <w:sz w:val="20"/>
          <w:lang w:val="en-US"/>
        </w:rPr>
        <w:t xml:space="preserve"> 1</w:t>
      </w:r>
      <w:r w:rsidR="00020AF8" w:rsidRPr="00020AF8">
        <w:rPr>
          <w:rFonts w:ascii="Arial" w:hAnsi="Arial" w:cs="Arial"/>
          <w:b/>
          <w:sz w:val="20"/>
          <w:lang w:val="en-US"/>
        </w:rPr>
        <w:t>/</w:t>
      </w:r>
      <w:r w:rsidR="00513111" w:rsidRPr="00020AF8">
        <w:rPr>
          <w:rFonts w:ascii="Arial" w:hAnsi="Arial" w:cs="Arial"/>
          <w:b/>
          <w:sz w:val="20"/>
          <w:lang w:val="en-US"/>
        </w:rPr>
        <w:t>1</w:t>
      </w:r>
    </w:p>
    <w:p w:rsidR="00BF57EA" w:rsidRPr="00020AF8" w:rsidRDefault="00D92BCE" w:rsidP="008136D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2514600" cy="36118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4600" cy="3611880"/>
                    </a:xfrm>
                    <a:prstGeom prst="rect">
                      <a:avLst/>
                    </a:prstGeom>
                    <a:noFill/>
                    <a:ln>
                      <a:noFill/>
                    </a:ln>
                  </pic:spPr>
                </pic:pic>
              </a:graphicData>
            </a:graphic>
          </wp:inline>
        </w:drawing>
      </w:r>
    </w:p>
    <w:p w:rsidR="003849F6" w:rsidRPr="00020AF8" w:rsidRDefault="003849F6" w:rsidP="008136D4">
      <w:pPr>
        <w:spacing w:before="120"/>
        <w:rPr>
          <w:rFonts w:ascii="Arial" w:hAnsi="Arial" w:cs="Arial"/>
          <w:sz w:val="20"/>
          <w:lang w:val="en-US"/>
        </w:rPr>
        <w:sectPr w:rsidR="003849F6" w:rsidRPr="00020AF8" w:rsidSect="00020AF8">
          <w:pgSz w:w="11906" w:h="16838" w:code="9"/>
          <w:pgMar w:top="567" w:right="1134" w:bottom="567" w:left="1701" w:header="720" w:footer="720" w:gutter="0"/>
          <w:cols w:space="720"/>
          <w:docGrid w:linePitch="360"/>
        </w:sectPr>
      </w:pPr>
    </w:p>
    <w:p w:rsidR="00BF57EA" w:rsidRPr="00020AF8" w:rsidRDefault="003849F6" w:rsidP="008136D4">
      <w:pPr>
        <w:spacing w:before="120"/>
        <w:jc w:val="right"/>
        <w:rPr>
          <w:rFonts w:ascii="Arial" w:hAnsi="Arial" w:cs="Arial"/>
          <w:b/>
          <w:sz w:val="20"/>
          <w:lang w:val="en-US"/>
        </w:rPr>
      </w:pPr>
      <w:r w:rsidRPr="00020AF8">
        <w:rPr>
          <w:rFonts w:ascii="Arial" w:hAnsi="Arial" w:cs="Arial"/>
          <w:b/>
          <w:sz w:val="20"/>
          <w:lang w:val="en-US"/>
        </w:rPr>
        <w:t>Mẫu số 1.13</w:t>
      </w:r>
    </w:p>
    <w:p w:rsidR="003849F6" w:rsidRPr="00020AF8" w:rsidRDefault="003849F6" w:rsidP="008136D4">
      <w:pPr>
        <w:spacing w:before="120"/>
        <w:jc w:val="center"/>
        <w:rPr>
          <w:rFonts w:ascii="Arial" w:hAnsi="Arial" w:cs="Arial"/>
          <w:b/>
          <w:lang w:val="en-US"/>
        </w:rPr>
      </w:pPr>
      <w:r w:rsidRPr="00020AF8">
        <w:rPr>
          <w:rFonts w:ascii="Arial" w:hAnsi="Arial" w:cs="Arial"/>
          <w:b/>
          <w:lang w:val="en-US"/>
        </w:rPr>
        <w:t>HUY CHƯƠNG CHIẾN SĨ VẺ VANG</w:t>
      </w:r>
    </w:p>
    <w:p w:rsidR="004377FF" w:rsidRPr="00020AF8" w:rsidRDefault="003849F6" w:rsidP="008136D4">
      <w:pPr>
        <w:spacing w:before="120"/>
        <w:jc w:val="center"/>
        <w:rPr>
          <w:rFonts w:ascii="Arial" w:hAnsi="Arial" w:cs="Arial"/>
          <w:b/>
          <w:sz w:val="20"/>
          <w:lang w:val="en-US"/>
        </w:rPr>
      </w:pPr>
      <w:r w:rsidRPr="00020AF8">
        <w:rPr>
          <w:rFonts w:ascii="Arial" w:hAnsi="Arial" w:cs="Arial"/>
          <w:b/>
          <w:sz w:val="20"/>
          <w:lang w:val="en-US"/>
        </w:rPr>
        <w:t>Tỷ lệ 1</w:t>
      </w:r>
      <w:r w:rsidR="00020AF8" w:rsidRPr="00020AF8">
        <w:rPr>
          <w:rFonts w:ascii="Arial" w:hAnsi="Arial" w:cs="Arial"/>
          <w:b/>
          <w:sz w:val="20"/>
          <w:lang w:val="en-US"/>
        </w:rPr>
        <w:t>/</w:t>
      </w:r>
      <w:r w:rsidRPr="00020AF8">
        <w:rPr>
          <w:rFonts w:ascii="Arial" w:hAnsi="Arial" w:cs="Arial"/>
          <w:b/>
          <w:sz w:val="20"/>
          <w:lang w:val="en-US"/>
        </w:rPr>
        <w:t>1</w:t>
      </w:r>
    </w:p>
    <w:tbl>
      <w:tblPr>
        <w:tblW w:w="0" w:type="auto"/>
        <w:tblLook w:val="01E0" w:firstRow="1" w:lastRow="1" w:firstColumn="1" w:lastColumn="1" w:noHBand="0" w:noVBand="0"/>
      </w:tblPr>
      <w:tblGrid>
        <w:gridCol w:w="2942"/>
        <w:gridCol w:w="3135"/>
        <w:gridCol w:w="2994"/>
      </w:tblGrid>
      <w:tr w:rsidR="00033450" w:rsidRPr="00020AF8" w:rsidTr="00685004">
        <w:tc>
          <w:tcPr>
            <w:tcW w:w="4392" w:type="dxa"/>
          </w:tcPr>
          <w:p w:rsidR="00033450" w:rsidRPr="00020AF8" w:rsidRDefault="00033450" w:rsidP="00685004">
            <w:pPr>
              <w:spacing w:before="120"/>
              <w:jc w:val="center"/>
              <w:rPr>
                <w:rFonts w:ascii="Arial" w:hAnsi="Arial" w:cs="Arial"/>
                <w:b/>
                <w:sz w:val="20"/>
                <w:lang w:val="en-US"/>
              </w:rPr>
            </w:pPr>
            <w:r w:rsidRPr="00020AF8">
              <w:rPr>
                <w:rFonts w:ascii="Arial" w:hAnsi="Arial" w:cs="Arial"/>
                <w:b/>
                <w:sz w:val="20"/>
              </w:rPr>
              <w:t xml:space="preserve">Huân chương </w:t>
            </w:r>
            <w:r w:rsidR="00817CDF" w:rsidRPr="00020AF8">
              <w:rPr>
                <w:rFonts w:ascii="Arial" w:hAnsi="Arial" w:cs="Arial"/>
                <w:b/>
                <w:sz w:val="20"/>
                <w:lang w:val="en-US"/>
              </w:rPr>
              <w:t>Chiến sĩ v</w:t>
            </w:r>
            <w:r w:rsidR="00504DD2" w:rsidRPr="00020AF8">
              <w:rPr>
                <w:rFonts w:ascii="Arial" w:hAnsi="Arial" w:cs="Arial"/>
                <w:b/>
                <w:sz w:val="20"/>
                <w:lang w:val="en-US"/>
              </w:rPr>
              <w:t>ẻ</w:t>
            </w:r>
            <w:r w:rsidR="00817CDF" w:rsidRPr="00020AF8">
              <w:rPr>
                <w:rFonts w:ascii="Arial" w:hAnsi="Arial" w:cs="Arial"/>
                <w:b/>
                <w:sz w:val="20"/>
                <w:lang w:val="en-US"/>
              </w:rPr>
              <w:t xml:space="preserve"> vang</w:t>
            </w:r>
            <w:r w:rsidRPr="00020AF8">
              <w:rPr>
                <w:rFonts w:ascii="Arial" w:hAnsi="Arial" w:cs="Arial"/>
                <w:b/>
                <w:sz w:val="20"/>
              </w:rPr>
              <w:t xml:space="preserve"> hạng </w:t>
            </w:r>
            <w:r w:rsidRPr="00020AF8">
              <w:rPr>
                <w:rFonts w:ascii="Arial" w:hAnsi="Arial" w:cs="Arial"/>
                <w:b/>
                <w:sz w:val="20"/>
                <w:lang w:val="en-US"/>
              </w:rPr>
              <w:t>nhất</w:t>
            </w:r>
          </w:p>
        </w:tc>
        <w:tc>
          <w:tcPr>
            <w:tcW w:w="4392" w:type="dxa"/>
          </w:tcPr>
          <w:p w:rsidR="00033450" w:rsidRPr="00020AF8" w:rsidRDefault="00817CDF" w:rsidP="00685004">
            <w:pPr>
              <w:spacing w:before="120"/>
              <w:jc w:val="center"/>
              <w:rPr>
                <w:rFonts w:ascii="Arial" w:hAnsi="Arial" w:cs="Arial"/>
                <w:b/>
                <w:sz w:val="20"/>
                <w:lang w:val="en-US"/>
              </w:rPr>
            </w:pPr>
            <w:r w:rsidRPr="00020AF8">
              <w:rPr>
                <w:rFonts w:ascii="Arial" w:hAnsi="Arial" w:cs="Arial"/>
                <w:b/>
                <w:sz w:val="20"/>
              </w:rPr>
              <w:t xml:space="preserve">Huân chương </w:t>
            </w:r>
            <w:r w:rsidRPr="00020AF8">
              <w:rPr>
                <w:rFonts w:ascii="Arial" w:hAnsi="Arial" w:cs="Arial"/>
                <w:b/>
                <w:sz w:val="20"/>
                <w:lang w:val="en-US"/>
              </w:rPr>
              <w:t>Chiến sĩ v</w:t>
            </w:r>
            <w:r w:rsidR="00504DD2" w:rsidRPr="00020AF8">
              <w:rPr>
                <w:rFonts w:ascii="Arial" w:hAnsi="Arial" w:cs="Arial"/>
                <w:b/>
                <w:sz w:val="20"/>
                <w:lang w:val="en-US"/>
              </w:rPr>
              <w:t>ẻ</w:t>
            </w:r>
            <w:r w:rsidRPr="00020AF8">
              <w:rPr>
                <w:rFonts w:ascii="Arial" w:hAnsi="Arial" w:cs="Arial"/>
                <w:b/>
                <w:sz w:val="20"/>
                <w:lang w:val="en-US"/>
              </w:rPr>
              <w:t xml:space="preserve"> vang</w:t>
            </w:r>
            <w:r w:rsidR="00033450" w:rsidRPr="00020AF8">
              <w:rPr>
                <w:rFonts w:ascii="Arial" w:hAnsi="Arial" w:cs="Arial"/>
                <w:b/>
                <w:sz w:val="20"/>
              </w:rPr>
              <w:t xml:space="preserve"> hạng Nhì</w:t>
            </w:r>
          </w:p>
        </w:tc>
        <w:tc>
          <w:tcPr>
            <w:tcW w:w="4392" w:type="dxa"/>
          </w:tcPr>
          <w:p w:rsidR="00033450" w:rsidRPr="00020AF8" w:rsidRDefault="00817CDF" w:rsidP="00685004">
            <w:pPr>
              <w:spacing w:before="120"/>
              <w:jc w:val="center"/>
              <w:rPr>
                <w:rFonts w:ascii="Arial" w:hAnsi="Arial" w:cs="Arial"/>
                <w:b/>
                <w:sz w:val="20"/>
                <w:lang w:val="en-US"/>
              </w:rPr>
            </w:pPr>
            <w:r w:rsidRPr="00020AF8">
              <w:rPr>
                <w:rFonts w:ascii="Arial" w:hAnsi="Arial" w:cs="Arial"/>
                <w:b/>
                <w:sz w:val="20"/>
              </w:rPr>
              <w:t xml:space="preserve">Huân chương </w:t>
            </w:r>
            <w:r w:rsidRPr="00020AF8">
              <w:rPr>
                <w:rFonts w:ascii="Arial" w:hAnsi="Arial" w:cs="Arial"/>
                <w:b/>
                <w:sz w:val="20"/>
                <w:lang w:val="en-US"/>
              </w:rPr>
              <w:t>Chiến sĩ v</w:t>
            </w:r>
            <w:r w:rsidR="00504DD2" w:rsidRPr="00020AF8">
              <w:rPr>
                <w:rFonts w:ascii="Arial" w:hAnsi="Arial" w:cs="Arial"/>
                <w:b/>
                <w:sz w:val="20"/>
                <w:lang w:val="en-US"/>
              </w:rPr>
              <w:t>ẻ</w:t>
            </w:r>
            <w:r w:rsidRPr="00020AF8">
              <w:rPr>
                <w:rFonts w:ascii="Arial" w:hAnsi="Arial" w:cs="Arial"/>
                <w:b/>
                <w:sz w:val="20"/>
                <w:lang w:val="en-US"/>
              </w:rPr>
              <w:t xml:space="preserve"> vang</w:t>
            </w:r>
            <w:r w:rsidR="00033450" w:rsidRPr="00020AF8">
              <w:rPr>
                <w:rFonts w:ascii="Arial" w:hAnsi="Arial" w:cs="Arial"/>
                <w:b/>
                <w:sz w:val="20"/>
              </w:rPr>
              <w:t xml:space="preserve"> hạng Ba</w:t>
            </w:r>
          </w:p>
        </w:tc>
      </w:tr>
      <w:tr w:rsidR="00033450" w:rsidRPr="00020AF8" w:rsidTr="00685004">
        <w:tc>
          <w:tcPr>
            <w:tcW w:w="4392" w:type="dxa"/>
          </w:tcPr>
          <w:p w:rsidR="00033450" w:rsidRPr="00020AF8" w:rsidRDefault="00D92BCE" w:rsidP="0068500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2354580" cy="3543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54580" cy="3543300"/>
                          </a:xfrm>
                          <a:prstGeom prst="rect">
                            <a:avLst/>
                          </a:prstGeom>
                          <a:noFill/>
                          <a:ln>
                            <a:noFill/>
                          </a:ln>
                        </pic:spPr>
                      </pic:pic>
                    </a:graphicData>
                  </a:graphic>
                </wp:inline>
              </w:drawing>
            </w:r>
          </w:p>
        </w:tc>
        <w:tc>
          <w:tcPr>
            <w:tcW w:w="4392" w:type="dxa"/>
          </w:tcPr>
          <w:p w:rsidR="00033450" w:rsidRPr="00020AF8" w:rsidRDefault="00D92BCE" w:rsidP="0068500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2522220" cy="35661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2220" cy="3566160"/>
                          </a:xfrm>
                          <a:prstGeom prst="rect">
                            <a:avLst/>
                          </a:prstGeom>
                          <a:noFill/>
                          <a:ln>
                            <a:noFill/>
                          </a:ln>
                        </pic:spPr>
                      </pic:pic>
                    </a:graphicData>
                  </a:graphic>
                </wp:inline>
              </w:drawing>
            </w:r>
          </w:p>
        </w:tc>
        <w:tc>
          <w:tcPr>
            <w:tcW w:w="4392" w:type="dxa"/>
          </w:tcPr>
          <w:p w:rsidR="00033450" w:rsidRPr="00020AF8" w:rsidRDefault="00D92BCE" w:rsidP="0068500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2400300" cy="3505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0300" cy="3505200"/>
                          </a:xfrm>
                          <a:prstGeom prst="rect">
                            <a:avLst/>
                          </a:prstGeom>
                          <a:noFill/>
                          <a:ln>
                            <a:noFill/>
                          </a:ln>
                        </pic:spPr>
                      </pic:pic>
                    </a:graphicData>
                  </a:graphic>
                </wp:inline>
              </w:drawing>
            </w:r>
          </w:p>
        </w:tc>
      </w:tr>
    </w:tbl>
    <w:p w:rsidR="00EA7D4F" w:rsidRPr="00020AF8" w:rsidRDefault="00EA7D4F" w:rsidP="008136D4">
      <w:pPr>
        <w:spacing w:before="120"/>
        <w:rPr>
          <w:rFonts w:ascii="Arial" w:hAnsi="Arial" w:cs="Arial"/>
          <w:sz w:val="20"/>
          <w:lang w:val="en-US"/>
        </w:rPr>
      </w:pPr>
    </w:p>
    <w:p w:rsidR="008136D4" w:rsidRPr="00020AF8" w:rsidRDefault="008136D4" w:rsidP="008136D4">
      <w:pPr>
        <w:spacing w:before="120"/>
        <w:rPr>
          <w:rFonts w:ascii="Arial" w:hAnsi="Arial" w:cs="Arial"/>
          <w:sz w:val="20"/>
          <w:lang w:val="en-US"/>
        </w:rPr>
        <w:sectPr w:rsidR="008136D4" w:rsidRPr="00020AF8" w:rsidSect="00020AF8">
          <w:pgSz w:w="11906" w:h="16838" w:code="9"/>
          <w:pgMar w:top="567" w:right="1134" w:bottom="567" w:left="1701" w:header="720" w:footer="720" w:gutter="0"/>
          <w:cols w:space="720"/>
          <w:docGrid w:linePitch="360"/>
        </w:sectPr>
      </w:pPr>
    </w:p>
    <w:p w:rsidR="00163961" w:rsidRPr="00020AF8" w:rsidRDefault="00EA7D4F" w:rsidP="008136D4">
      <w:pPr>
        <w:spacing w:before="120"/>
        <w:jc w:val="right"/>
        <w:rPr>
          <w:rFonts w:ascii="Arial" w:hAnsi="Arial" w:cs="Arial"/>
          <w:b/>
          <w:sz w:val="20"/>
          <w:lang w:val="en-US"/>
        </w:rPr>
      </w:pPr>
      <w:r w:rsidRPr="00020AF8">
        <w:rPr>
          <w:rFonts w:ascii="Arial" w:hAnsi="Arial" w:cs="Arial"/>
          <w:b/>
          <w:sz w:val="20"/>
          <w:lang w:val="en-US"/>
        </w:rPr>
        <w:t>Mẫu số 1.14</w:t>
      </w:r>
    </w:p>
    <w:p w:rsidR="00EA7D4F" w:rsidRPr="00020AF8" w:rsidRDefault="00EA7D4F" w:rsidP="008136D4">
      <w:pPr>
        <w:spacing w:before="120"/>
        <w:jc w:val="center"/>
        <w:rPr>
          <w:rFonts w:ascii="Arial" w:hAnsi="Arial" w:cs="Arial"/>
          <w:b/>
          <w:lang w:val="en-US"/>
        </w:rPr>
      </w:pPr>
      <w:r w:rsidRPr="00020AF8">
        <w:rPr>
          <w:rFonts w:ascii="Arial" w:hAnsi="Arial" w:cs="Arial"/>
          <w:b/>
          <w:lang w:val="en-US"/>
        </w:rPr>
        <w:t>HUY CHƯƠNG HỮU NGHỊ</w:t>
      </w:r>
    </w:p>
    <w:p w:rsidR="00EA7D4F" w:rsidRPr="00020AF8" w:rsidRDefault="00D92BCE" w:rsidP="008136D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2255520" cy="3352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5520" cy="3352800"/>
                    </a:xfrm>
                    <a:prstGeom prst="rect">
                      <a:avLst/>
                    </a:prstGeom>
                    <a:noFill/>
                    <a:ln>
                      <a:noFill/>
                    </a:ln>
                  </pic:spPr>
                </pic:pic>
              </a:graphicData>
            </a:graphic>
          </wp:inline>
        </w:drawing>
      </w:r>
    </w:p>
    <w:p w:rsidR="00EA3D58" w:rsidRPr="00020AF8" w:rsidRDefault="00804804" w:rsidP="008136D4">
      <w:pPr>
        <w:spacing w:before="120"/>
        <w:jc w:val="center"/>
        <w:rPr>
          <w:rFonts w:ascii="Arial" w:hAnsi="Arial" w:cs="Arial"/>
          <w:b/>
          <w:sz w:val="20"/>
          <w:lang w:val="en-US"/>
        </w:rPr>
      </w:pPr>
      <w:r w:rsidRPr="00020AF8">
        <w:rPr>
          <w:rFonts w:ascii="Arial" w:hAnsi="Arial" w:cs="Arial"/>
          <w:b/>
          <w:sz w:val="20"/>
          <w:lang w:val="en-US"/>
        </w:rPr>
        <w:t>Tỷ lệ 1:1</w:t>
      </w:r>
    </w:p>
    <w:p w:rsidR="008136D4" w:rsidRPr="00020AF8" w:rsidRDefault="008136D4" w:rsidP="008136D4">
      <w:pPr>
        <w:spacing w:before="120"/>
        <w:jc w:val="right"/>
        <w:rPr>
          <w:rFonts w:ascii="Arial" w:hAnsi="Arial" w:cs="Arial"/>
          <w:b/>
          <w:sz w:val="20"/>
          <w:lang w:val="en-US"/>
        </w:rPr>
      </w:pPr>
    </w:p>
    <w:p w:rsidR="00EA3D58" w:rsidRPr="00020AF8" w:rsidRDefault="00804804" w:rsidP="008136D4">
      <w:pPr>
        <w:spacing w:before="120"/>
        <w:jc w:val="right"/>
        <w:rPr>
          <w:rFonts w:ascii="Arial" w:hAnsi="Arial" w:cs="Arial"/>
          <w:b/>
          <w:sz w:val="20"/>
          <w:lang w:val="en-US"/>
        </w:rPr>
      </w:pPr>
      <w:r w:rsidRPr="00020AF8">
        <w:rPr>
          <w:rFonts w:ascii="Arial" w:hAnsi="Arial" w:cs="Arial"/>
          <w:b/>
          <w:sz w:val="20"/>
          <w:lang w:val="en-US"/>
        </w:rPr>
        <w:t>Mẫu số 1.15</w:t>
      </w:r>
    </w:p>
    <w:p w:rsidR="00804804" w:rsidRPr="00020AF8" w:rsidRDefault="00804804" w:rsidP="008136D4">
      <w:pPr>
        <w:spacing w:before="120"/>
        <w:jc w:val="center"/>
        <w:rPr>
          <w:rFonts w:ascii="Arial" w:hAnsi="Arial" w:cs="Arial"/>
          <w:b/>
          <w:lang w:val="en-US"/>
        </w:rPr>
      </w:pPr>
      <w:r w:rsidRPr="00020AF8">
        <w:rPr>
          <w:rFonts w:ascii="Arial" w:hAnsi="Arial" w:cs="Arial"/>
          <w:b/>
          <w:lang w:val="en-US"/>
        </w:rPr>
        <w:t>HUY HIỆU “BÀ MẸ VIỆT NAM ANH HÙNG”</w:t>
      </w:r>
    </w:p>
    <w:p w:rsidR="00804804" w:rsidRPr="00020AF8" w:rsidRDefault="00804804" w:rsidP="008136D4">
      <w:pPr>
        <w:spacing w:before="120"/>
        <w:jc w:val="center"/>
        <w:rPr>
          <w:rFonts w:ascii="Arial" w:hAnsi="Arial" w:cs="Arial"/>
          <w:b/>
          <w:sz w:val="20"/>
          <w:lang w:val="en-US"/>
        </w:rPr>
      </w:pPr>
      <w:r w:rsidRPr="00020AF8">
        <w:rPr>
          <w:rFonts w:ascii="Arial" w:hAnsi="Arial" w:cs="Arial"/>
          <w:b/>
          <w:sz w:val="20"/>
          <w:lang w:val="en-US"/>
        </w:rPr>
        <w:t>Tỷ lệ 1</w:t>
      </w:r>
      <w:r w:rsidR="00020AF8" w:rsidRPr="00020AF8">
        <w:rPr>
          <w:rFonts w:ascii="Arial" w:hAnsi="Arial" w:cs="Arial"/>
          <w:b/>
          <w:sz w:val="20"/>
          <w:lang w:val="en-US"/>
        </w:rPr>
        <w:t>/</w:t>
      </w:r>
      <w:r w:rsidRPr="00020AF8">
        <w:rPr>
          <w:rFonts w:ascii="Arial" w:hAnsi="Arial" w:cs="Arial"/>
          <w:b/>
          <w:sz w:val="20"/>
          <w:lang w:val="en-US"/>
        </w:rPr>
        <w:t>1</w:t>
      </w:r>
    </w:p>
    <w:p w:rsidR="00804804" w:rsidRPr="00020AF8" w:rsidRDefault="00D92BCE" w:rsidP="008136D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2392680" cy="2971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92680" cy="2971800"/>
                    </a:xfrm>
                    <a:prstGeom prst="rect">
                      <a:avLst/>
                    </a:prstGeom>
                    <a:noFill/>
                    <a:ln>
                      <a:noFill/>
                    </a:ln>
                  </pic:spPr>
                </pic:pic>
              </a:graphicData>
            </a:graphic>
          </wp:inline>
        </w:drawing>
      </w:r>
    </w:p>
    <w:p w:rsidR="008136D4" w:rsidRPr="00020AF8" w:rsidRDefault="008136D4" w:rsidP="008136D4">
      <w:pPr>
        <w:spacing w:before="120"/>
        <w:jc w:val="right"/>
        <w:rPr>
          <w:rFonts w:ascii="Arial" w:hAnsi="Arial" w:cs="Arial"/>
          <w:b/>
          <w:sz w:val="20"/>
          <w:lang w:val="en-US"/>
        </w:rPr>
      </w:pPr>
    </w:p>
    <w:p w:rsidR="00EA3D58" w:rsidRPr="00020AF8" w:rsidRDefault="00C11B3A" w:rsidP="008136D4">
      <w:pPr>
        <w:spacing w:before="120"/>
        <w:jc w:val="right"/>
        <w:rPr>
          <w:rFonts w:ascii="Arial" w:hAnsi="Arial" w:cs="Arial"/>
          <w:b/>
          <w:sz w:val="20"/>
          <w:lang w:val="en-US"/>
        </w:rPr>
      </w:pPr>
      <w:r w:rsidRPr="00020AF8">
        <w:rPr>
          <w:rFonts w:ascii="Arial" w:hAnsi="Arial" w:cs="Arial"/>
          <w:b/>
          <w:sz w:val="20"/>
          <w:lang w:val="en-US"/>
        </w:rPr>
        <w:t>Mẫu số 1.16</w:t>
      </w:r>
    </w:p>
    <w:p w:rsidR="00C11B3A" w:rsidRPr="00020AF8" w:rsidRDefault="00C11B3A" w:rsidP="008136D4">
      <w:pPr>
        <w:spacing w:before="120"/>
        <w:jc w:val="center"/>
        <w:rPr>
          <w:rFonts w:ascii="Arial" w:hAnsi="Arial" w:cs="Arial"/>
          <w:b/>
          <w:lang w:val="en-US"/>
        </w:rPr>
      </w:pPr>
      <w:r w:rsidRPr="00020AF8">
        <w:rPr>
          <w:rFonts w:ascii="Arial" w:hAnsi="Arial" w:cs="Arial"/>
          <w:b/>
          <w:lang w:val="en-US"/>
        </w:rPr>
        <w:t>HUY HIỆU “ANH HÙNG LỰC LƯỢNG VŨ TRANG NHÂN DÂN”</w:t>
      </w:r>
    </w:p>
    <w:p w:rsidR="00C11B3A" w:rsidRPr="00020AF8" w:rsidRDefault="00C11B3A" w:rsidP="008136D4">
      <w:pPr>
        <w:spacing w:before="120"/>
        <w:jc w:val="center"/>
        <w:rPr>
          <w:rFonts w:ascii="Arial" w:hAnsi="Arial" w:cs="Arial"/>
          <w:b/>
          <w:sz w:val="20"/>
          <w:lang w:val="en-US"/>
        </w:rPr>
      </w:pPr>
      <w:r w:rsidRPr="00020AF8">
        <w:rPr>
          <w:rFonts w:ascii="Arial" w:hAnsi="Arial" w:cs="Arial"/>
          <w:b/>
          <w:sz w:val="20"/>
          <w:lang w:val="en-US"/>
        </w:rPr>
        <w:t>Tỷ lệ 1</w:t>
      </w:r>
      <w:r w:rsidR="00020AF8" w:rsidRPr="00020AF8">
        <w:rPr>
          <w:rFonts w:ascii="Arial" w:hAnsi="Arial" w:cs="Arial"/>
          <w:b/>
          <w:sz w:val="20"/>
          <w:lang w:val="en-US"/>
        </w:rPr>
        <w:t>/</w:t>
      </w:r>
      <w:r w:rsidRPr="00020AF8">
        <w:rPr>
          <w:rFonts w:ascii="Arial" w:hAnsi="Arial" w:cs="Arial"/>
          <w:b/>
          <w:sz w:val="20"/>
          <w:lang w:val="en-US"/>
        </w:rPr>
        <w:t>1</w:t>
      </w:r>
    </w:p>
    <w:p w:rsidR="00EA3D58" w:rsidRPr="00020AF8" w:rsidRDefault="00D92BCE" w:rsidP="008136D4">
      <w:pPr>
        <w:spacing w:before="120"/>
        <w:jc w:val="center"/>
        <w:rPr>
          <w:rFonts w:ascii="Arial" w:hAnsi="Arial" w:cs="Arial"/>
          <w:sz w:val="20"/>
        </w:rPr>
      </w:pPr>
      <w:r w:rsidRPr="00020AF8">
        <w:rPr>
          <w:rFonts w:ascii="Arial" w:hAnsi="Arial" w:cs="Arial"/>
          <w:noProof/>
          <w:sz w:val="20"/>
        </w:rPr>
        <w:drawing>
          <wp:inline distT="0" distB="0" distL="0" distR="0">
            <wp:extent cx="2354580" cy="3048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54580" cy="3048000"/>
                    </a:xfrm>
                    <a:prstGeom prst="rect">
                      <a:avLst/>
                    </a:prstGeom>
                    <a:noFill/>
                    <a:ln>
                      <a:noFill/>
                    </a:ln>
                  </pic:spPr>
                </pic:pic>
              </a:graphicData>
            </a:graphic>
          </wp:inline>
        </w:drawing>
      </w:r>
    </w:p>
    <w:p w:rsidR="008136D4" w:rsidRPr="00020AF8" w:rsidRDefault="008136D4" w:rsidP="008136D4">
      <w:pPr>
        <w:spacing w:before="120"/>
        <w:jc w:val="right"/>
        <w:rPr>
          <w:rFonts w:ascii="Arial" w:hAnsi="Arial" w:cs="Arial"/>
          <w:b/>
          <w:sz w:val="20"/>
          <w:lang w:val="en-US"/>
        </w:rPr>
      </w:pPr>
    </w:p>
    <w:p w:rsidR="00405781" w:rsidRPr="00020AF8" w:rsidRDefault="00BB796E" w:rsidP="008136D4">
      <w:pPr>
        <w:spacing w:before="120"/>
        <w:jc w:val="right"/>
        <w:rPr>
          <w:rFonts w:ascii="Arial" w:hAnsi="Arial" w:cs="Arial"/>
          <w:b/>
          <w:sz w:val="20"/>
        </w:rPr>
      </w:pPr>
      <w:r w:rsidRPr="00020AF8">
        <w:rPr>
          <w:rFonts w:ascii="Arial" w:hAnsi="Arial" w:cs="Arial"/>
          <w:b/>
          <w:sz w:val="20"/>
        </w:rPr>
        <w:t>Mẫu số 1.17</w:t>
      </w:r>
    </w:p>
    <w:p w:rsidR="00BB796E" w:rsidRPr="00020AF8" w:rsidRDefault="00BB796E" w:rsidP="008136D4">
      <w:pPr>
        <w:spacing w:before="120"/>
        <w:jc w:val="center"/>
        <w:rPr>
          <w:rFonts w:ascii="Arial" w:hAnsi="Arial" w:cs="Arial"/>
          <w:b/>
        </w:rPr>
      </w:pPr>
      <w:r w:rsidRPr="00020AF8">
        <w:rPr>
          <w:rFonts w:ascii="Arial" w:hAnsi="Arial" w:cs="Arial"/>
          <w:b/>
        </w:rPr>
        <w:t>HUY HIỆU “ANH HÙNG LAO ĐỘNG”</w:t>
      </w:r>
    </w:p>
    <w:p w:rsidR="00BB796E" w:rsidRPr="00020AF8" w:rsidRDefault="00BB796E" w:rsidP="008136D4">
      <w:pPr>
        <w:spacing w:before="120"/>
        <w:jc w:val="center"/>
        <w:rPr>
          <w:rFonts w:ascii="Arial" w:hAnsi="Arial" w:cs="Arial"/>
          <w:b/>
          <w:sz w:val="20"/>
          <w:lang w:val="en-US"/>
        </w:rPr>
      </w:pPr>
      <w:r w:rsidRPr="00020AF8">
        <w:rPr>
          <w:rFonts w:ascii="Arial" w:hAnsi="Arial" w:cs="Arial"/>
          <w:b/>
          <w:sz w:val="20"/>
          <w:lang w:val="en-US"/>
        </w:rPr>
        <w:t>Tỷ lệ 1</w:t>
      </w:r>
      <w:r w:rsidR="00020AF8" w:rsidRPr="00020AF8">
        <w:rPr>
          <w:rFonts w:ascii="Arial" w:hAnsi="Arial" w:cs="Arial"/>
          <w:b/>
          <w:sz w:val="20"/>
          <w:lang w:val="en-US"/>
        </w:rPr>
        <w:t>/</w:t>
      </w:r>
      <w:r w:rsidRPr="00020AF8">
        <w:rPr>
          <w:rFonts w:ascii="Arial" w:hAnsi="Arial" w:cs="Arial"/>
          <w:b/>
          <w:sz w:val="20"/>
          <w:lang w:val="en-US"/>
        </w:rPr>
        <w:t>1</w:t>
      </w:r>
    </w:p>
    <w:p w:rsidR="00405781" w:rsidRPr="00020AF8" w:rsidRDefault="00D92BCE" w:rsidP="008136D4">
      <w:pPr>
        <w:spacing w:before="120"/>
        <w:jc w:val="center"/>
        <w:rPr>
          <w:rFonts w:ascii="Arial" w:hAnsi="Arial" w:cs="Arial"/>
          <w:sz w:val="20"/>
        </w:rPr>
      </w:pPr>
      <w:r w:rsidRPr="00020AF8">
        <w:rPr>
          <w:rFonts w:ascii="Arial" w:hAnsi="Arial" w:cs="Arial"/>
          <w:noProof/>
          <w:sz w:val="20"/>
        </w:rPr>
        <w:drawing>
          <wp:inline distT="0" distB="0" distL="0" distR="0">
            <wp:extent cx="2423160" cy="30784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23160" cy="3078480"/>
                    </a:xfrm>
                    <a:prstGeom prst="rect">
                      <a:avLst/>
                    </a:prstGeom>
                    <a:noFill/>
                    <a:ln>
                      <a:noFill/>
                    </a:ln>
                  </pic:spPr>
                </pic:pic>
              </a:graphicData>
            </a:graphic>
          </wp:inline>
        </w:drawing>
      </w:r>
    </w:p>
    <w:p w:rsidR="008136D4" w:rsidRPr="00020AF8" w:rsidRDefault="008136D4" w:rsidP="008136D4">
      <w:pPr>
        <w:spacing w:before="120"/>
        <w:jc w:val="right"/>
        <w:rPr>
          <w:rFonts w:ascii="Arial" w:hAnsi="Arial" w:cs="Arial"/>
          <w:b/>
          <w:sz w:val="20"/>
          <w:lang w:val="en-US"/>
        </w:rPr>
      </w:pPr>
    </w:p>
    <w:p w:rsidR="00405781" w:rsidRPr="00020AF8" w:rsidRDefault="00421A2C" w:rsidP="008136D4">
      <w:pPr>
        <w:spacing w:before="120"/>
        <w:jc w:val="right"/>
        <w:rPr>
          <w:rFonts w:ascii="Arial" w:hAnsi="Arial" w:cs="Arial"/>
          <w:b/>
          <w:sz w:val="20"/>
        </w:rPr>
      </w:pPr>
      <w:r w:rsidRPr="00020AF8">
        <w:rPr>
          <w:rFonts w:ascii="Arial" w:hAnsi="Arial" w:cs="Arial"/>
          <w:b/>
          <w:sz w:val="20"/>
        </w:rPr>
        <w:t>Mẫu số 1.18</w:t>
      </w:r>
    </w:p>
    <w:p w:rsidR="00421A2C" w:rsidRPr="00020AF8" w:rsidRDefault="00421A2C" w:rsidP="008136D4">
      <w:pPr>
        <w:spacing w:before="120"/>
        <w:jc w:val="center"/>
        <w:rPr>
          <w:rFonts w:ascii="Arial" w:hAnsi="Arial" w:cs="Arial"/>
          <w:b/>
        </w:rPr>
      </w:pPr>
      <w:r w:rsidRPr="00020AF8">
        <w:rPr>
          <w:rFonts w:ascii="Arial" w:hAnsi="Arial" w:cs="Arial"/>
          <w:b/>
        </w:rPr>
        <w:t>HUY HIỆU “TỈNH ANH HÙNG”</w:t>
      </w:r>
    </w:p>
    <w:p w:rsidR="00421A2C" w:rsidRPr="00020AF8" w:rsidRDefault="00421A2C" w:rsidP="008136D4">
      <w:pPr>
        <w:spacing w:before="120"/>
        <w:jc w:val="center"/>
        <w:rPr>
          <w:rFonts w:ascii="Arial" w:hAnsi="Arial" w:cs="Arial"/>
          <w:b/>
          <w:sz w:val="20"/>
          <w:lang w:val="en-US"/>
        </w:rPr>
      </w:pPr>
      <w:r w:rsidRPr="00020AF8">
        <w:rPr>
          <w:rFonts w:ascii="Arial" w:hAnsi="Arial" w:cs="Arial"/>
          <w:b/>
          <w:sz w:val="20"/>
          <w:lang w:val="en-US"/>
        </w:rPr>
        <w:t>Tỷ lệ 1</w:t>
      </w:r>
      <w:r w:rsidR="00020AF8" w:rsidRPr="00020AF8">
        <w:rPr>
          <w:rFonts w:ascii="Arial" w:hAnsi="Arial" w:cs="Arial"/>
          <w:b/>
          <w:sz w:val="20"/>
          <w:lang w:val="en-US"/>
        </w:rPr>
        <w:t>/</w:t>
      </w:r>
      <w:r w:rsidRPr="00020AF8">
        <w:rPr>
          <w:rFonts w:ascii="Arial" w:hAnsi="Arial" w:cs="Arial"/>
          <w:b/>
          <w:sz w:val="20"/>
          <w:lang w:val="en-US"/>
        </w:rPr>
        <w:t>1</w:t>
      </w:r>
    </w:p>
    <w:p w:rsidR="00405781" w:rsidRPr="00020AF8" w:rsidRDefault="00D92BCE" w:rsidP="008136D4">
      <w:pPr>
        <w:spacing w:before="120"/>
        <w:jc w:val="center"/>
        <w:rPr>
          <w:rFonts w:ascii="Arial" w:hAnsi="Arial" w:cs="Arial"/>
          <w:sz w:val="20"/>
        </w:rPr>
      </w:pPr>
      <w:r w:rsidRPr="00020AF8">
        <w:rPr>
          <w:rFonts w:ascii="Arial" w:hAnsi="Arial" w:cs="Arial"/>
          <w:noProof/>
          <w:sz w:val="20"/>
        </w:rPr>
        <w:drawing>
          <wp:inline distT="0" distB="0" distL="0" distR="0">
            <wp:extent cx="2583180" cy="30556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83180" cy="3055620"/>
                    </a:xfrm>
                    <a:prstGeom prst="rect">
                      <a:avLst/>
                    </a:prstGeom>
                    <a:noFill/>
                    <a:ln>
                      <a:noFill/>
                    </a:ln>
                  </pic:spPr>
                </pic:pic>
              </a:graphicData>
            </a:graphic>
          </wp:inline>
        </w:drawing>
      </w:r>
    </w:p>
    <w:p w:rsidR="008136D4" w:rsidRPr="00020AF8" w:rsidRDefault="008136D4" w:rsidP="008136D4">
      <w:pPr>
        <w:spacing w:before="120"/>
        <w:jc w:val="right"/>
        <w:rPr>
          <w:rFonts w:ascii="Arial" w:hAnsi="Arial" w:cs="Arial"/>
          <w:b/>
          <w:sz w:val="20"/>
          <w:lang w:val="en-US"/>
        </w:rPr>
      </w:pPr>
    </w:p>
    <w:p w:rsidR="00405781" w:rsidRPr="00020AF8" w:rsidRDefault="00853CBC" w:rsidP="008136D4">
      <w:pPr>
        <w:spacing w:before="120"/>
        <w:jc w:val="right"/>
        <w:rPr>
          <w:rFonts w:ascii="Arial" w:hAnsi="Arial" w:cs="Arial"/>
          <w:b/>
          <w:sz w:val="20"/>
        </w:rPr>
      </w:pPr>
      <w:r w:rsidRPr="00020AF8">
        <w:rPr>
          <w:rFonts w:ascii="Arial" w:hAnsi="Arial" w:cs="Arial"/>
          <w:b/>
          <w:sz w:val="20"/>
        </w:rPr>
        <w:t>Mẫu số 1.19</w:t>
      </w:r>
    </w:p>
    <w:p w:rsidR="00853CBC" w:rsidRPr="00020AF8" w:rsidRDefault="00853CBC" w:rsidP="008136D4">
      <w:pPr>
        <w:spacing w:before="120"/>
        <w:jc w:val="center"/>
        <w:rPr>
          <w:rFonts w:ascii="Arial" w:hAnsi="Arial" w:cs="Arial"/>
          <w:b/>
        </w:rPr>
      </w:pPr>
      <w:r w:rsidRPr="00020AF8">
        <w:rPr>
          <w:rFonts w:ascii="Arial" w:hAnsi="Arial" w:cs="Arial"/>
          <w:b/>
        </w:rPr>
        <w:t>HUY HIỆU “THÀNH PHỐ ANH HÙNG”</w:t>
      </w:r>
    </w:p>
    <w:p w:rsidR="00853CBC" w:rsidRPr="00020AF8" w:rsidRDefault="00853CBC" w:rsidP="008136D4">
      <w:pPr>
        <w:spacing w:before="120"/>
        <w:jc w:val="center"/>
        <w:rPr>
          <w:rFonts w:ascii="Arial" w:hAnsi="Arial" w:cs="Arial"/>
          <w:b/>
          <w:sz w:val="20"/>
          <w:lang w:val="en-US"/>
        </w:rPr>
      </w:pPr>
      <w:r w:rsidRPr="00020AF8">
        <w:rPr>
          <w:rFonts w:ascii="Arial" w:hAnsi="Arial" w:cs="Arial"/>
          <w:b/>
          <w:sz w:val="20"/>
          <w:lang w:val="en-US"/>
        </w:rPr>
        <w:t>Tỷ lệ 1</w:t>
      </w:r>
      <w:r w:rsidR="00020AF8" w:rsidRPr="00020AF8">
        <w:rPr>
          <w:rFonts w:ascii="Arial" w:hAnsi="Arial" w:cs="Arial"/>
          <w:b/>
          <w:sz w:val="20"/>
          <w:lang w:val="en-US"/>
        </w:rPr>
        <w:t>/</w:t>
      </w:r>
      <w:r w:rsidRPr="00020AF8">
        <w:rPr>
          <w:rFonts w:ascii="Arial" w:hAnsi="Arial" w:cs="Arial"/>
          <w:b/>
          <w:sz w:val="20"/>
          <w:lang w:val="en-US"/>
        </w:rPr>
        <w:t>1</w:t>
      </w:r>
    </w:p>
    <w:p w:rsidR="00405781" w:rsidRPr="00020AF8" w:rsidRDefault="00D92BCE" w:rsidP="008136D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2331720" cy="32232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31720" cy="3223260"/>
                    </a:xfrm>
                    <a:prstGeom prst="rect">
                      <a:avLst/>
                    </a:prstGeom>
                    <a:noFill/>
                    <a:ln>
                      <a:noFill/>
                    </a:ln>
                  </pic:spPr>
                </pic:pic>
              </a:graphicData>
            </a:graphic>
          </wp:inline>
        </w:drawing>
      </w:r>
    </w:p>
    <w:p w:rsidR="008136D4" w:rsidRPr="00020AF8" w:rsidRDefault="008136D4" w:rsidP="008136D4">
      <w:pPr>
        <w:spacing w:before="120"/>
        <w:jc w:val="right"/>
        <w:rPr>
          <w:rFonts w:ascii="Arial" w:hAnsi="Arial" w:cs="Arial"/>
          <w:b/>
          <w:sz w:val="20"/>
          <w:lang w:val="en-US"/>
        </w:rPr>
      </w:pPr>
    </w:p>
    <w:p w:rsidR="008D4DD4" w:rsidRPr="00020AF8" w:rsidRDefault="009B7E0E" w:rsidP="008136D4">
      <w:pPr>
        <w:spacing w:before="120"/>
        <w:jc w:val="right"/>
        <w:rPr>
          <w:rFonts w:ascii="Arial" w:hAnsi="Arial" w:cs="Arial"/>
          <w:b/>
          <w:sz w:val="20"/>
          <w:lang w:val="en-US"/>
        </w:rPr>
      </w:pPr>
      <w:r w:rsidRPr="00020AF8">
        <w:rPr>
          <w:rFonts w:ascii="Arial" w:hAnsi="Arial" w:cs="Arial"/>
          <w:b/>
          <w:sz w:val="20"/>
          <w:lang w:val="en-US"/>
        </w:rPr>
        <w:t>Mẫu số 1.20</w:t>
      </w:r>
    </w:p>
    <w:p w:rsidR="009B7E0E" w:rsidRPr="00020AF8" w:rsidRDefault="009B7E0E" w:rsidP="008136D4">
      <w:pPr>
        <w:spacing w:before="120"/>
        <w:jc w:val="center"/>
        <w:rPr>
          <w:rFonts w:ascii="Arial" w:hAnsi="Arial" w:cs="Arial"/>
          <w:b/>
          <w:lang w:val="en-US"/>
        </w:rPr>
      </w:pPr>
      <w:r w:rsidRPr="00020AF8">
        <w:rPr>
          <w:rFonts w:ascii="Arial" w:hAnsi="Arial" w:cs="Arial"/>
          <w:b/>
          <w:lang w:val="en-US"/>
        </w:rPr>
        <w:t>HUY HIỆU “NHÀ GIÁO NHÂN DÂN”</w:t>
      </w:r>
    </w:p>
    <w:p w:rsidR="009B7E0E" w:rsidRPr="00020AF8" w:rsidRDefault="009B7E0E" w:rsidP="008136D4">
      <w:pPr>
        <w:spacing w:before="120"/>
        <w:jc w:val="center"/>
        <w:rPr>
          <w:rFonts w:ascii="Arial" w:hAnsi="Arial" w:cs="Arial"/>
          <w:b/>
          <w:sz w:val="20"/>
          <w:lang w:val="en-US"/>
        </w:rPr>
      </w:pPr>
      <w:r w:rsidRPr="00020AF8">
        <w:rPr>
          <w:rFonts w:ascii="Arial" w:hAnsi="Arial" w:cs="Arial"/>
          <w:b/>
          <w:sz w:val="20"/>
          <w:lang w:val="en-US"/>
        </w:rPr>
        <w:t>Tỷ lệ 1</w:t>
      </w:r>
      <w:r w:rsidR="00020AF8" w:rsidRPr="00020AF8">
        <w:rPr>
          <w:rFonts w:ascii="Arial" w:hAnsi="Arial" w:cs="Arial"/>
          <w:b/>
          <w:sz w:val="20"/>
          <w:lang w:val="en-US"/>
        </w:rPr>
        <w:t>/</w:t>
      </w:r>
      <w:r w:rsidRPr="00020AF8">
        <w:rPr>
          <w:rFonts w:ascii="Arial" w:hAnsi="Arial" w:cs="Arial"/>
          <w:b/>
          <w:sz w:val="20"/>
          <w:lang w:val="en-US"/>
        </w:rPr>
        <w:t>1</w:t>
      </w:r>
    </w:p>
    <w:p w:rsidR="008D4DD4" w:rsidRPr="00020AF8" w:rsidRDefault="00D92BCE" w:rsidP="008136D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2293620" cy="27736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93620" cy="2773680"/>
                    </a:xfrm>
                    <a:prstGeom prst="rect">
                      <a:avLst/>
                    </a:prstGeom>
                    <a:noFill/>
                    <a:ln>
                      <a:noFill/>
                    </a:ln>
                  </pic:spPr>
                </pic:pic>
              </a:graphicData>
            </a:graphic>
          </wp:inline>
        </w:drawing>
      </w:r>
    </w:p>
    <w:p w:rsidR="008136D4" w:rsidRPr="00020AF8" w:rsidRDefault="008136D4" w:rsidP="008136D4">
      <w:pPr>
        <w:spacing w:before="120"/>
        <w:jc w:val="right"/>
        <w:rPr>
          <w:rFonts w:ascii="Arial" w:hAnsi="Arial" w:cs="Arial"/>
          <w:b/>
          <w:sz w:val="20"/>
          <w:lang w:val="en-US"/>
        </w:rPr>
      </w:pPr>
    </w:p>
    <w:p w:rsidR="00127DD0" w:rsidRPr="00020AF8" w:rsidRDefault="00976576" w:rsidP="008136D4">
      <w:pPr>
        <w:spacing w:before="120"/>
        <w:jc w:val="right"/>
        <w:rPr>
          <w:rFonts w:ascii="Arial" w:hAnsi="Arial" w:cs="Arial"/>
          <w:b/>
          <w:sz w:val="20"/>
          <w:lang w:val="en-US"/>
        </w:rPr>
      </w:pPr>
      <w:r w:rsidRPr="00020AF8">
        <w:rPr>
          <w:rFonts w:ascii="Arial" w:hAnsi="Arial" w:cs="Arial"/>
          <w:b/>
          <w:sz w:val="20"/>
          <w:lang w:val="en-US"/>
        </w:rPr>
        <w:t>Mẫu số 1.21</w:t>
      </w:r>
    </w:p>
    <w:p w:rsidR="00976576" w:rsidRPr="00020AF8" w:rsidRDefault="00976576" w:rsidP="008136D4">
      <w:pPr>
        <w:spacing w:before="120"/>
        <w:jc w:val="center"/>
        <w:rPr>
          <w:rFonts w:ascii="Arial" w:hAnsi="Arial" w:cs="Arial"/>
          <w:b/>
          <w:lang w:val="en-US"/>
        </w:rPr>
      </w:pPr>
      <w:r w:rsidRPr="00020AF8">
        <w:rPr>
          <w:rFonts w:ascii="Arial" w:hAnsi="Arial" w:cs="Arial"/>
          <w:b/>
          <w:lang w:val="en-US"/>
        </w:rPr>
        <w:t>HUY HIỆU “NHÀ GIÁO ƯU TÚ”</w:t>
      </w:r>
    </w:p>
    <w:p w:rsidR="00976576" w:rsidRPr="00020AF8" w:rsidRDefault="00976576" w:rsidP="008136D4">
      <w:pPr>
        <w:spacing w:before="120"/>
        <w:jc w:val="center"/>
        <w:rPr>
          <w:rFonts w:ascii="Arial" w:hAnsi="Arial" w:cs="Arial"/>
          <w:b/>
          <w:sz w:val="20"/>
          <w:lang w:val="en-US"/>
        </w:rPr>
      </w:pPr>
      <w:r w:rsidRPr="00020AF8">
        <w:rPr>
          <w:rFonts w:ascii="Arial" w:hAnsi="Arial" w:cs="Arial"/>
          <w:b/>
          <w:sz w:val="20"/>
          <w:lang w:val="en-US"/>
        </w:rPr>
        <w:t>Tỷ lệ 1</w:t>
      </w:r>
      <w:r w:rsidR="00020AF8" w:rsidRPr="00020AF8">
        <w:rPr>
          <w:rFonts w:ascii="Arial" w:hAnsi="Arial" w:cs="Arial"/>
          <w:b/>
          <w:sz w:val="20"/>
          <w:lang w:val="en-US"/>
        </w:rPr>
        <w:t>/</w:t>
      </w:r>
      <w:r w:rsidRPr="00020AF8">
        <w:rPr>
          <w:rFonts w:ascii="Arial" w:hAnsi="Arial" w:cs="Arial"/>
          <w:b/>
          <w:sz w:val="20"/>
          <w:lang w:val="en-US"/>
        </w:rPr>
        <w:t>1</w:t>
      </w:r>
    </w:p>
    <w:p w:rsidR="00127DD0" w:rsidRPr="00020AF8" w:rsidRDefault="00D92BCE" w:rsidP="008136D4">
      <w:pPr>
        <w:spacing w:before="120"/>
        <w:jc w:val="center"/>
        <w:rPr>
          <w:rFonts w:ascii="Arial" w:hAnsi="Arial" w:cs="Arial"/>
          <w:b/>
          <w:sz w:val="20"/>
          <w:lang w:val="en-US"/>
        </w:rPr>
      </w:pPr>
      <w:r w:rsidRPr="00020AF8">
        <w:rPr>
          <w:rFonts w:ascii="Arial" w:hAnsi="Arial" w:cs="Arial"/>
          <w:b/>
          <w:noProof/>
          <w:sz w:val="20"/>
          <w:lang w:val="en-US"/>
        </w:rPr>
        <w:drawing>
          <wp:inline distT="0" distB="0" distL="0" distR="0">
            <wp:extent cx="2461260" cy="2857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61260" cy="2857500"/>
                    </a:xfrm>
                    <a:prstGeom prst="rect">
                      <a:avLst/>
                    </a:prstGeom>
                    <a:noFill/>
                    <a:ln>
                      <a:noFill/>
                    </a:ln>
                  </pic:spPr>
                </pic:pic>
              </a:graphicData>
            </a:graphic>
          </wp:inline>
        </w:drawing>
      </w:r>
    </w:p>
    <w:p w:rsidR="008136D4" w:rsidRPr="00020AF8" w:rsidRDefault="008136D4" w:rsidP="008136D4">
      <w:pPr>
        <w:spacing w:before="120"/>
        <w:jc w:val="right"/>
        <w:rPr>
          <w:rFonts w:ascii="Arial" w:hAnsi="Arial" w:cs="Arial"/>
          <w:b/>
          <w:sz w:val="20"/>
          <w:lang w:val="en-US"/>
        </w:rPr>
      </w:pPr>
    </w:p>
    <w:p w:rsidR="00127DD0" w:rsidRPr="00020AF8" w:rsidRDefault="00DE7326" w:rsidP="008136D4">
      <w:pPr>
        <w:spacing w:before="120"/>
        <w:jc w:val="right"/>
        <w:rPr>
          <w:rFonts w:ascii="Arial" w:hAnsi="Arial" w:cs="Arial"/>
          <w:b/>
          <w:sz w:val="20"/>
          <w:lang w:val="en-US"/>
        </w:rPr>
      </w:pPr>
      <w:r w:rsidRPr="00020AF8">
        <w:rPr>
          <w:rFonts w:ascii="Arial" w:hAnsi="Arial" w:cs="Arial"/>
          <w:b/>
          <w:sz w:val="20"/>
          <w:lang w:val="en-US"/>
        </w:rPr>
        <w:t>Mẫu số 1.22</w:t>
      </w:r>
    </w:p>
    <w:p w:rsidR="00DE7326" w:rsidRPr="00020AF8" w:rsidRDefault="00DE7326" w:rsidP="008136D4">
      <w:pPr>
        <w:spacing w:before="120"/>
        <w:jc w:val="center"/>
        <w:rPr>
          <w:rFonts w:ascii="Arial" w:hAnsi="Arial" w:cs="Arial"/>
          <w:b/>
          <w:lang w:val="en-US"/>
        </w:rPr>
      </w:pPr>
      <w:r w:rsidRPr="00020AF8">
        <w:rPr>
          <w:rFonts w:ascii="Arial" w:hAnsi="Arial" w:cs="Arial"/>
          <w:b/>
          <w:lang w:val="en-US"/>
        </w:rPr>
        <w:t>HUY HIỆU “THẦY THUỐC NHÂN DÂN”</w:t>
      </w:r>
    </w:p>
    <w:p w:rsidR="00DE7326" w:rsidRPr="00020AF8" w:rsidRDefault="00DE7326" w:rsidP="008136D4">
      <w:pPr>
        <w:spacing w:before="120"/>
        <w:jc w:val="center"/>
        <w:rPr>
          <w:rFonts w:ascii="Arial" w:hAnsi="Arial" w:cs="Arial"/>
          <w:b/>
          <w:sz w:val="20"/>
          <w:lang w:val="en-US"/>
        </w:rPr>
      </w:pPr>
      <w:r w:rsidRPr="00020AF8">
        <w:rPr>
          <w:rFonts w:ascii="Arial" w:hAnsi="Arial" w:cs="Arial"/>
          <w:b/>
          <w:sz w:val="20"/>
          <w:lang w:val="en-US"/>
        </w:rPr>
        <w:t xml:space="preserve">Tỷ </w:t>
      </w:r>
      <w:r w:rsidR="00504DD2" w:rsidRPr="00020AF8">
        <w:rPr>
          <w:rFonts w:ascii="Arial" w:hAnsi="Arial" w:cs="Arial"/>
          <w:b/>
          <w:sz w:val="20"/>
          <w:lang w:val="en-US"/>
        </w:rPr>
        <w:t>l</w:t>
      </w:r>
      <w:r w:rsidRPr="00020AF8">
        <w:rPr>
          <w:rFonts w:ascii="Arial" w:hAnsi="Arial" w:cs="Arial"/>
          <w:b/>
          <w:sz w:val="20"/>
          <w:lang w:val="en-US"/>
        </w:rPr>
        <w:t>ệ 1</w:t>
      </w:r>
      <w:r w:rsidR="00020AF8" w:rsidRPr="00020AF8">
        <w:rPr>
          <w:rFonts w:ascii="Arial" w:hAnsi="Arial" w:cs="Arial"/>
          <w:b/>
          <w:sz w:val="20"/>
          <w:lang w:val="en-US"/>
        </w:rPr>
        <w:t>/</w:t>
      </w:r>
      <w:r w:rsidRPr="00020AF8">
        <w:rPr>
          <w:rFonts w:ascii="Arial" w:hAnsi="Arial" w:cs="Arial"/>
          <w:b/>
          <w:sz w:val="20"/>
          <w:lang w:val="en-US"/>
        </w:rPr>
        <w:t>1</w:t>
      </w:r>
    </w:p>
    <w:p w:rsidR="008D4DD4" w:rsidRPr="00020AF8" w:rsidRDefault="00D92BCE" w:rsidP="008136D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1821180" cy="24841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1180" cy="2484120"/>
                    </a:xfrm>
                    <a:prstGeom prst="rect">
                      <a:avLst/>
                    </a:prstGeom>
                    <a:noFill/>
                    <a:ln>
                      <a:noFill/>
                    </a:ln>
                  </pic:spPr>
                </pic:pic>
              </a:graphicData>
            </a:graphic>
          </wp:inline>
        </w:drawing>
      </w:r>
    </w:p>
    <w:p w:rsidR="008136D4" w:rsidRPr="00020AF8" w:rsidRDefault="008136D4" w:rsidP="008136D4">
      <w:pPr>
        <w:spacing w:before="120"/>
        <w:jc w:val="right"/>
        <w:rPr>
          <w:rFonts w:ascii="Arial" w:hAnsi="Arial" w:cs="Arial"/>
          <w:b/>
          <w:sz w:val="20"/>
          <w:lang w:val="en-US"/>
        </w:rPr>
      </w:pPr>
    </w:p>
    <w:p w:rsidR="001D38AD" w:rsidRPr="00020AF8" w:rsidRDefault="006D2482" w:rsidP="008136D4">
      <w:pPr>
        <w:spacing w:before="120"/>
        <w:jc w:val="right"/>
        <w:rPr>
          <w:rFonts w:ascii="Arial" w:hAnsi="Arial" w:cs="Arial"/>
          <w:b/>
          <w:sz w:val="20"/>
          <w:lang w:val="en-US"/>
        </w:rPr>
      </w:pPr>
      <w:r w:rsidRPr="00020AF8">
        <w:rPr>
          <w:rFonts w:ascii="Arial" w:hAnsi="Arial" w:cs="Arial"/>
          <w:b/>
          <w:sz w:val="20"/>
          <w:lang w:val="en-US"/>
        </w:rPr>
        <w:t>Mẫu số 1.23</w:t>
      </w:r>
    </w:p>
    <w:p w:rsidR="006D2482" w:rsidRPr="00020AF8" w:rsidRDefault="006D2482" w:rsidP="008136D4">
      <w:pPr>
        <w:spacing w:before="120"/>
        <w:jc w:val="center"/>
        <w:rPr>
          <w:rFonts w:ascii="Arial" w:hAnsi="Arial" w:cs="Arial"/>
          <w:b/>
          <w:lang w:val="en-US"/>
        </w:rPr>
      </w:pPr>
      <w:r w:rsidRPr="00020AF8">
        <w:rPr>
          <w:rFonts w:ascii="Arial" w:hAnsi="Arial" w:cs="Arial"/>
          <w:b/>
          <w:lang w:val="en-US"/>
        </w:rPr>
        <w:t>HUY HIỆU “THẦY THUỐC ƯU TÚ”</w:t>
      </w:r>
    </w:p>
    <w:p w:rsidR="006D2482" w:rsidRPr="00020AF8" w:rsidRDefault="006D2482" w:rsidP="008136D4">
      <w:pPr>
        <w:spacing w:before="120"/>
        <w:jc w:val="center"/>
        <w:rPr>
          <w:rFonts w:ascii="Arial" w:hAnsi="Arial" w:cs="Arial"/>
          <w:b/>
          <w:sz w:val="20"/>
          <w:lang w:val="en-US"/>
        </w:rPr>
      </w:pPr>
      <w:r w:rsidRPr="00020AF8">
        <w:rPr>
          <w:rFonts w:ascii="Arial" w:hAnsi="Arial" w:cs="Arial"/>
          <w:b/>
          <w:sz w:val="20"/>
          <w:lang w:val="en-US"/>
        </w:rPr>
        <w:t>Tỷ lệ 1</w:t>
      </w:r>
      <w:r w:rsidR="00020AF8" w:rsidRPr="00020AF8">
        <w:rPr>
          <w:rFonts w:ascii="Arial" w:hAnsi="Arial" w:cs="Arial"/>
          <w:b/>
          <w:sz w:val="20"/>
          <w:lang w:val="en-US"/>
        </w:rPr>
        <w:t>/</w:t>
      </w:r>
      <w:r w:rsidRPr="00020AF8">
        <w:rPr>
          <w:rFonts w:ascii="Arial" w:hAnsi="Arial" w:cs="Arial"/>
          <w:b/>
          <w:sz w:val="20"/>
          <w:lang w:val="en-US"/>
        </w:rPr>
        <w:t>1</w:t>
      </w:r>
    </w:p>
    <w:p w:rsidR="001D38AD" w:rsidRPr="00020AF8" w:rsidRDefault="00D92BCE" w:rsidP="008136D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1927860" cy="24993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27860" cy="2499360"/>
                    </a:xfrm>
                    <a:prstGeom prst="rect">
                      <a:avLst/>
                    </a:prstGeom>
                    <a:noFill/>
                    <a:ln>
                      <a:noFill/>
                    </a:ln>
                  </pic:spPr>
                </pic:pic>
              </a:graphicData>
            </a:graphic>
          </wp:inline>
        </w:drawing>
      </w:r>
    </w:p>
    <w:p w:rsidR="008136D4" w:rsidRPr="00020AF8" w:rsidRDefault="008136D4" w:rsidP="008136D4">
      <w:pPr>
        <w:spacing w:before="120"/>
        <w:jc w:val="right"/>
        <w:rPr>
          <w:rFonts w:ascii="Arial" w:hAnsi="Arial" w:cs="Arial"/>
          <w:b/>
          <w:sz w:val="20"/>
          <w:lang w:val="en-US"/>
        </w:rPr>
      </w:pPr>
    </w:p>
    <w:p w:rsidR="001D38AD" w:rsidRPr="00020AF8" w:rsidRDefault="00B74DFC" w:rsidP="008136D4">
      <w:pPr>
        <w:spacing w:before="120"/>
        <w:jc w:val="right"/>
        <w:rPr>
          <w:rFonts w:ascii="Arial" w:hAnsi="Arial" w:cs="Arial"/>
          <w:b/>
          <w:sz w:val="20"/>
          <w:lang w:val="en-US"/>
        </w:rPr>
      </w:pPr>
      <w:r w:rsidRPr="00020AF8">
        <w:rPr>
          <w:rFonts w:ascii="Arial" w:hAnsi="Arial" w:cs="Arial"/>
          <w:b/>
          <w:sz w:val="20"/>
          <w:lang w:val="en-US"/>
        </w:rPr>
        <w:t>Mẫu số 1.24</w:t>
      </w:r>
    </w:p>
    <w:p w:rsidR="00B74DFC" w:rsidRPr="00020AF8" w:rsidRDefault="00B74DFC" w:rsidP="008136D4">
      <w:pPr>
        <w:spacing w:before="120"/>
        <w:jc w:val="center"/>
        <w:rPr>
          <w:rFonts w:ascii="Arial" w:hAnsi="Arial" w:cs="Arial"/>
          <w:b/>
          <w:lang w:val="en-US"/>
        </w:rPr>
      </w:pPr>
      <w:r w:rsidRPr="00020AF8">
        <w:rPr>
          <w:rFonts w:ascii="Arial" w:hAnsi="Arial" w:cs="Arial"/>
          <w:b/>
          <w:lang w:val="en-US"/>
        </w:rPr>
        <w:t>HUY HIỆU “NGHỆ SĨ NHÂN DÂN”</w:t>
      </w:r>
    </w:p>
    <w:p w:rsidR="00B74DFC" w:rsidRPr="00020AF8" w:rsidRDefault="00B74DFC" w:rsidP="008136D4">
      <w:pPr>
        <w:spacing w:before="120"/>
        <w:jc w:val="center"/>
        <w:rPr>
          <w:rFonts w:ascii="Arial" w:hAnsi="Arial" w:cs="Arial"/>
          <w:b/>
          <w:sz w:val="20"/>
          <w:lang w:val="en-US"/>
        </w:rPr>
      </w:pPr>
      <w:r w:rsidRPr="00020AF8">
        <w:rPr>
          <w:rFonts w:ascii="Arial" w:hAnsi="Arial" w:cs="Arial"/>
          <w:b/>
          <w:sz w:val="20"/>
          <w:lang w:val="en-US"/>
        </w:rPr>
        <w:t>Tỷ lệ 1</w:t>
      </w:r>
      <w:r w:rsidR="00020AF8" w:rsidRPr="00020AF8">
        <w:rPr>
          <w:rFonts w:ascii="Arial" w:hAnsi="Arial" w:cs="Arial"/>
          <w:b/>
          <w:sz w:val="20"/>
          <w:lang w:val="en-US"/>
        </w:rPr>
        <w:t>/</w:t>
      </w:r>
      <w:r w:rsidRPr="00020AF8">
        <w:rPr>
          <w:rFonts w:ascii="Arial" w:hAnsi="Arial" w:cs="Arial"/>
          <w:b/>
          <w:sz w:val="20"/>
          <w:lang w:val="en-US"/>
        </w:rPr>
        <w:t>1</w:t>
      </w:r>
    </w:p>
    <w:p w:rsidR="00405781" w:rsidRPr="00020AF8" w:rsidRDefault="00D92BCE" w:rsidP="008136D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1973580" cy="26289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73580" cy="2628900"/>
                    </a:xfrm>
                    <a:prstGeom prst="rect">
                      <a:avLst/>
                    </a:prstGeom>
                    <a:noFill/>
                    <a:ln>
                      <a:noFill/>
                    </a:ln>
                  </pic:spPr>
                </pic:pic>
              </a:graphicData>
            </a:graphic>
          </wp:inline>
        </w:drawing>
      </w:r>
    </w:p>
    <w:p w:rsidR="008136D4" w:rsidRPr="00020AF8" w:rsidRDefault="008136D4" w:rsidP="008136D4">
      <w:pPr>
        <w:spacing w:before="120"/>
        <w:jc w:val="right"/>
        <w:rPr>
          <w:rFonts w:ascii="Arial" w:hAnsi="Arial" w:cs="Arial"/>
          <w:b/>
          <w:sz w:val="20"/>
          <w:lang w:val="en-US"/>
        </w:rPr>
      </w:pPr>
    </w:p>
    <w:p w:rsidR="00522757" w:rsidRPr="00020AF8" w:rsidRDefault="00C056D1" w:rsidP="008136D4">
      <w:pPr>
        <w:spacing w:before="120"/>
        <w:jc w:val="right"/>
        <w:rPr>
          <w:rFonts w:ascii="Arial" w:hAnsi="Arial" w:cs="Arial"/>
          <w:b/>
          <w:sz w:val="20"/>
          <w:lang w:val="en-US"/>
        </w:rPr>
      </w:pPr>
      <w:r w:rsidRPr="00020AF8">
        <w:rPr>
          <w:rFonts w:ascii="Arial" w:hAnsi="Arial" w:cs="Arial"/>
          <w:b/>
          <w:sz w:val="20"/>
          <w:lang w:val="en-US"/>
        </w:rPr>
        <w:t>Mẫu số 1.25</w:t>
      </w:r>
    </w:p>
    <w:p w:rsidR="0025035E" w:rsidRPr="00020AF8" w:rsidRDefault="0025035E" w:rsidP="008136D4">
      <w:pPr>
        <w:spacing w:before="120"/>
        <w:jc w:val="center"/>
        <w:rPr>
          <w:rFonts w:ascii="Arial" w:hAnsi="Arial" w:cs="Arial"/>
          <w:b/>
          <w:lang w:val="en-US"/>
        </w:rPr>
      </w:pPr>
      <w:r w:rsidRPr="00020AF8">
        <w:rPr>
          <w:rFonts w:ascii="Arial" w:hAnsi="Arial" w:cs="Arial"/>
          <w:b/>
          <w:lang w:val="en-US"/>
        </w:rPr>
        <w:t>HUY HIỆU “NGHỆ SĨ ƯU TÚ”</w:t>
      </w:r>
    </w:p>
    <w:p w:rsidR="0025035E" w:rsidRPr="00020AF8" w:rsidRDefault="0025035E" w:rsidP="008136D4">
      <w:pPr>
        <w:spacing w:before="120"/>
        <w:jc w:val="center"/>
        <w:rPr>
          <w:rFonts w:ascii="Arial" w:hAnsi="Arial" w:cs="Arial"/>
          <w:b/>
          <w:sz w:val="20"/>
          <w:lang w:val="en-US"/>
        </w:rPr>
      </w:pPr>
      <w:r w:rsidRPr="00020AF8">
        <w:rPr>
          <w:rFonts w:ascii="Arial" w:hAnsi="Arial" w:cs="Arial"/>
          <w:b/>
          <w:sz w:val="20"/>
          <w:lang w:val="en-US"/>
        </w:rPr>
        <w:t>Tỷ lệ 1</w:t>
      </w:r>
      <w:r w:rsidR="00020AF8" w:rsidRPr="00020AF8">
        <w:rPr>
          <w:rFonts w:ascii="Arial" w:hAnsi="Arial" w:cs="Arial"/>
          <w:b/>
          <w:sz w:val="20"/>
          <w:lang w:val="en-US"/>
        </w:rPr>
        <w:t>/</w:t>
      </w:r>
      <w:r w:rsidRPr="00020AF8">
        <w:rPr>
          <w:rFonts w:ascii="Arial" w:hAnsi="Arial" w:cs="Arial"/>
          <w:b/>
          <w:sz w:val="20"/>
          <w:lang w:val="en-US"/>
        </w:rPr>
        <w:t>1</w:t>
      </w:r>
    </w:p>
    <w:p w:rsidR="00522757" w:rsidRPr="00020AF8" w:rsidRDefault="00D92BCE" w:rsidP="008136D4">
      <w:pPr>
        <w:spacing w:before="120"/>
        <w:jc w:val="center"/>
        <w:rPr>
          <w:rFonts w:ascii="Arial" w:hAnsi="Arial" w:cs="Arial"/>
          <w:sz w:val="20"/>
        </w:rPr>
      </w:pPr>
      <w:r w:rsidRPr="00020AF8">
        <w:rPr>
          <w:rFonts w:ascii="Arial" w:hAnsi="Arial" w:cs="Arial"/>
          <w:noProof/>
          <w:sz w:val="20"/>
        </w:rPr>
        <w:drawing>
          <wp:inline distT="0" distB="0" distL="0" distR="0">
            <wp:extent cx="1889760" cy="25222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89760" cy="2522220"/>
                    </a:xfrm>
                    <a:prstGeom prst="rect">
                      <a:avLst/>
                    </a:prstGeom>
                    <a:noFill/>
                    <a:ln>
                      <a:noFill/>
                    </a:ln>
                  </pic:spPr>
                </pic:pic>
              </a:graphicData>
            </a:graphic>
          </wp:inline>
        </w:drawing>
      </w:r>
    </w:p>
    <w:p w:rsidR="008136D4" w:rsidRPr="00020AF8" w:rsidRDefault="008136D4" w:rsidP="008136D4">
      <w:pPr>
        <w:spacing w:before="120"/>
        <w:jc w:val="right"/>
        <w:rPr>
          <w:rFonts w:ascii="Arial" w:hAnsi="Arial" w:cs="Arial"/>
          <w:b/>
          <w:sz w:val="20"/>
          <w:lang w:val="en-US"/>
        </w:rPr>
      </w:pPr>
    </w:p>
    <w:p w:rsidR="00522757" w:rsidRPr="00020AF8" w:rsidRDefault="00902EB4" w:rsidP="008136D4">
      <w:pPr>
        <w:spacing w:before="120"/>
        <w:jc w:val="right"/>
        <w:rPr>
          <w:rFonts w:ascii="Arial" w:hAnsi="Arial" w:cs="Arial"/>
          <w:b/>
          <w:sz w:val="20"/>
        </w:rPr>
      </w:pPr>
      <w:r w:rsidRPr="00020AF8">
        <w:rPr>
          <w:rFonts w:ascii="Arial" w:hAnsi="Arial" w:cs="Arial"/>
          <w:b/>
          <w:sz w:val="20"/>
        </w:rPr>
        <w:t>Mẫu số 1.26</w:t>
      </w:r>
    </w:p>
    <w:p w:rsidR="00902EB4" w:rsidRPr="00020AF8" w:rsidRDefault="000B0ABE" w:rsidP="008136D4">
      <w:pPr>
        <w:spacing w:before="120"/>
        <w:jc w:val="center"/>
        <w:rPr>
          <w:rFonts w:ascii="Arial" w:hAnsi="Arial" w:cs="Arial"/>
          <w:b/>
        </w:rPr>
      </w:pPr>
      <w:r w:rsidRPr="00020AF8">
        <w:rPr>
          <w:rFonts w:ascii="Arial" w:hAnsi="Arial" w:cs="Arial"/>
          <w:b/>
        </w:rPr>
        <w:t>HUY HIỆU “NGHỆ NHÂN NHÂN DÂN”</w:t>
      </w:r>
    </w:p>
    <w:p w:rsidR="000B0ABE" w:rsidRPr="00020AF8" w:rsidRDefault="000B0ABE" w:rsidP="008136D4">
      <w:pPr>
        <w:spacing w:before="120"/>
        <w:jc w:val="center"/>
        <w:rPr>
          <w:rFonts w:ascii="Arial" w:hAnsi="Arial" w:cs="Arial"/>
          <w:b/>
          <w:sz w:val="20"/>
          <w:lang w:val="en-US"/>
        </w:rPr>
      </w:pPr>
      <w:r w:rsidRPr="00020AF8">
        <w:rPr>
          <w:rFonts w:ascii="Arial" w:hAnsi="Arial" w:cs="Arial"/>
          <w:b/>
          <w:sz w:val="20"/>
          <w:lang w:val="en-US"/>
        </w:rPr>
        <w:t>Tỷ lệ 1</w:t>
      </w:r>
      <w:r w:rsidR="00020AF8" w:rsidRPr="00020AF8">
        <w:rPr>
          <w:rFonts w:ascii="Arial" w:hAnsi="Arial" w:cs="Arial"/>
          <w:b/>
          <w:sz w:val="20"/>
          <w:lang w:val="en-US"/>
        </w:rPr>
        <w:t>/</w:t>
      </w:r>
      <w:r w:rsidRPr="00020AF8">
        <w:rPr>
          <w:rFonts w:ascii="Arial" w:hAnsi="Arial" w:cs="Arial"/>
          <w:b/>
          <w:sz w:val="20"/>
          <w:lang w:val="en-US"/>
        </w:rPr>
        <w:t>1</w:t>
      </w:r>
    </w:p>
    <w:p w:rsidR="00522757" w:rsidRPr="00020AF8" w:rsidRDefault="00D92BCE" w:rsidP="008136D4">
      <w:pPr>
        <w:spacing w:before="120"/>
        <w:jc w:val="center"/>
        <w:rPr>
          <w:rFonts w:ascii="Arial" w:hAnsi="Arial" w:cs="Arial"/>
          <w:sz w:val="20"/>
        </w:rPr>
      </w:pPr>
      <w:r w:rsidRPr="00020AF8">
        <w:rPr>
          <w:rFonts w:ascii="Arial" w:hAnsi="Arial" w:cs="Arial"/>
          <w:noProof/>
          <w:sz w:val="20"/>
        </w:rPr>
        <w:drawing>
          <wp:inline distT="0" distB="0" distL="0" distR="0">
            <wp:extent cx="1935480" cy="281178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35480" cy="2811780"/>
                    </a:xfrm>
                    <a:prstGeom prst="rect">
                      <a:avLst/>
                    </a:prstGeom>
                    <a:noFill/>
                    <a:ln>
                      <a:noFill/>
                    </a:ln>
                  </pic:spPr>
                </pic:pic>
              </a:graphicData>
            </a:graphic>
          </wp:inline>
        </w:drawing>
      </w:r>
    </w:p>
    <w:p w:rsidR="008136D4" w:rsidRPr="00020AF8" w:rsidRDefault="008136D4" w:rsidP="008136D4">
      <w:pPr>
        <w:spacing w:before="120"/>
        <w:jc w:val="right"/>
        <w:rPr>
          <w:rFonts w:ascii="Arial" w:hAnsi="Arial" w:cs="Arial"/>
          <w:b/>
          <w:sz w:val="20"/>
          <w:lang w:val="en-US"/>
        </w:rPr>
      </w:pPr>
    </w:p>
    <w:p w:rsidR="00902EB4" w:rsidRPr="00020AF8" w:rsidRDefault="00086E34" w:rsidP="008136D4">
      <w:pPr>
        <w:spacing w:before="120"/>
        <w:jc w:val="right"/>
        <w:rPr>
          <w:rFonts w:ascii="Arial" w:hAnsi="Arial" w:cs="Arial"/>
          <w:b/>
          <w:sz w:val="20"/>
        </w:rPr>
      </w:pPr>
      <w:r w:rsidRPr="00020AF8">
        <w:rPr>
          <w:rFonts w:ascii="Arial" w:hAnsi="Arial" w:cs="Arial"/>
          <w:b/>
          <w:sz w:val="20"/>
        </w:rPr>
        <w:t>Mẫu số 1.27</w:t>
      </w:r>
    </w:p>
    <w:p w:rsidR="00086E34" w:rsidRPr="00020AF8" w:rsidRDefault="00086E34" w:rsidP="008136D4">
      <w:pPr>
        <w:spacing w:before="120"/>
        <w:jc w:val="center"/>
        <w:rPr>
          <w:rFonts w:ascii="Arial" w:hAnsi="Arial" w:cs="Arial"/>
          <w:b/>
        </w:rPr>
      </w:pPr>
      <w:r w:rsidRPr="00020AF8">
        <w:rPr>
          <w:rFonts w:ascii="Arial" w:hAnsi="Arial" w:cs="Arial"/>
          <w:b/>
        </w:rPr>
        <w:t>HUY HIỆU “NGHỆ NHÂN ƯU TÚ”</w:t>
      </w:r>
    </w:p>
    <w:p w:rsidR="00F37D1E" w:rsidRPr="00020AF8" w:rsidRDefault="00F37D1E" w:rsidP="008136D4">
      <w:pPr>
        <w:spacing w:before="120"/>
        <w:jc w:val="center"/>
        <w:rPr>
          <w:rFonts w:ascii="Arial" w:hAnsi="Arial" w:cs="Arial"/>
          <w:b/>
          <w:sz w:val="20"/>
          <w:lang w:val="en-US"/>
        </w:rPr>
      </w:pPr>
      <w:r w:rsidRPr="00020AF8">
        <w:rPr>
          <w:rFonts w:ascii="Arial" w:hAnsi="Arial" w:cs="Arial"/>
          <w:b/>
          <w:sz w:val="20"/>
          <w:lang w:val="en-US"/>
        </w:rPr>
        <w:t>Tỷ lệ 1</w:t>
      </w:r>
      <w:r w:rsidR="00020AF8" w:rsidRPr="00020AF8">
        <w:rPr>
          <w:rFonts w:ascii="Arial" w:hAnsi="Arial" w:cs="Arial"/>
          <w:b/>
          <w:sz w:val="20"/>
          <w:lang w:val="en-US"/>
        </w:rPr>
        <w:t>/</w:t>
      </w:r>
      <w:r w:rsidRPr="00020AF8">
        <w:rPr>
          <w:rFonts w:ascii="Arial" w:hAnsi="Arial" w:cs="Arial"/>
          <w:b/>
          <w:sz w:val="20"/>
          <w:lang w:val="en-US"/>
        </w:rPr>
        <w:t>1</w:t>
      </w:r>
    </w:p>
    <w:p w:rsidR="002E3FDB" w:rsidRPr="00020AF8" w:rsidRDefault="00D92BCE" w:rsidP="008136D4">
      <w:pPr>
        <w:spacing w:before="120"/>
        <w:jc w:val="center"/>
        <w:rPr>
          <w:rFonts w:ascii="Arial" w:hAnsi="Arial" w:cs="Arial"/>
          <w:sz w:val="20"/>
          <w:lang w:val="en-US"/>
        </w:rPr>
      </w:pPr>
      <w:r w:rsidRPr="00020AF8">
        <w:rPr>
          <w:rFonts w:ascii="Arial" w:hAnsi="Arial" w:cs="Arial"/>
          <w:noProof/>
          <w:sz w:val="20"/>
        </w:rPr>
        <w:drawing>
          <wp:inline distT="0" distB="0" distL="0" distR="0">
            <wp:extent cx="1973580" cy="2667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73580" cy="2667000"/>
                    </a:xfrm>
                    <a:prstGeom prst="rect">
                      <a:avLst/>
                    </a:prstGeom>
                    <a:noFill/>
                    <a:ln>
                      <a:noFill/>
                    </a:ln>
                  </pic:spPr>
                </pic:pic>
              </a:graphicData>
            </a:graphic>
          </wp:inline>
        </w:drawing>
      </w:r>
    </w:p>
    <w:p w:rsidR="008136D4" w:rsidRPr="00020AF8" w:rsidRDefault="008136D4" w:rsidP="008136D4">
      <w:pPr>
        <w:spacing w:before="120"/>
        <w:jc w:val="right"/>
        <w:rPr>
          <w:rFonts w:ascii="Arial" w:hAnsi="Arial" w:cs="Arial"/>
          <w:b/>
          <w:sz w:val="20"/>
          <w:lang w:val="en-US"/>
        </w:rPr>
      </w:pPr>
    </w:p>
    <w:p w:rsidR="002E3FDB" w:rsidRPr="00020AF8" w:rsidRDefault="002E3FDB" w:rsidP="008136D4">
      <w:pPr>
        <w:spacing w:before="120"/>
        <w:jc w:val="right"/>
        <w:rPr>
          <w:rFonts w:ascii="Arial" w:hAnsi="Arial" w:cs="Arial"/>
          <w:b/>
          <w:sz w:val="20"/>
          <w:lang w:val="en-US"/>
        </w:rPr>
      </w:pPr>
      <w:r w:rsidRPr="00020AF8">
        <w:rPr>
          <w:rFonts w:ascii="Arial" w:hAnsi="Arial" w:cs="Arial"/>
          <w:b/>
          <w:sz w:val="20"/>
          <w:lang w:val="en-US"/>
        </w:rPr>
        <w:t>Mẫu số 1.28</w:t>
      </w:r>
    </w:p>
    <w:p w:rsidR="002E3FDB" w:rsidRPr="00020AF8" w:rsidRDefault="002E3FDB" w:rsidP="008136D4">
      <w:pPr>
        <w:spacing w:before="120"/>
        <w:jc w:val="center"/>
        <w:rPr>
          <w:rFonts w:ascii="Arial" w:hAnsi="Arial" w:cs="Arial"/>
          <w:b/>
          <w:lang w:val="en-US"/>
        </w:rPr>
      </w:pPr>
      <w:r w:rsidRPr="00020AF8">
        <w:rPr>
          <w:rFonts w:ascii="Arial" w:hAnsi="Arial" w:cs="Arial"/>
          <w:b/>
          <w:lang w:val="en-US"/>
        </w:rPr>
        <w:t>HUY HIỆU “CHIẾN SĨ THI ĐUA TOÀN QUỐC”</w:t>
      </w:r>
    </w:p>
    <w:p w:rsidR="002E3FDB" w:rsidRPr="00020AF8" w:rsidRDefault="002E3FDB" w:rsidP="008136D4">
      <w:pPr>
        <w:spacing w:before="120"/>
        <w:jc w:val="center"/>
        <w:rPr>
          <w:rFonts w:ascii="Arial" w:hAnsi="Arial" w:cs="Arial"/>
          <w:b/>
          <w:sz w:val="20"/>
          <w:lang w:val="en-US"/>
        </w:rPr>
      </w:pPr>
      <w:r w:rsidRPr="00020AF8">
        <w:rPr>
          <w:rFonts w:ascii="Arial" w:hAnsi="Arial" w:cs="Arial"/>
          <w:b/>
          <w:sz w:val="20"/>
          <w:lang w:val="en-US"/>
        </w:rPr>
        <w:t>Tỷ lệ 1</w:t>
      </w:r>
      <w:r w:rsidR="00020AF8" w:rsidRPr="00020AF8">
        <w:rPr>
          <w:rFonts w:ascii="Arial" w:hAnsi="Arial" w:cs="Arial"/>
          <w:b/>
          <w:sz w:val="20"/>
          <w:lang w:val="en-US"/>
        </w:rPr>
        <w:t>/</w:t>
      </w:r>
      <w:r w:rsidRPr="00020AF8">
        <w:rPr>
          <w:rFonts w:ascii="Arial" w:hAnsi="Arial" w:cs="Arial"/>
          <w:b/>
          <w:sz w:val="20"/>
          <w:lang w:val="en-US"/>
        </w:rPr>
        <w:t>1</w:t>
      </w:r>
    </w:p>
    <w:p w:rsidR="002E3FDB" w:rsidRPr="00020AF8" w:rsidRDefault="00D92BCE" w:rsidP="008136D4">
      <w:pPr>
        <w:spacing w:before="120"/>
        <w:jc w:val="center"/>
        <w:rPr>
          <w:rFonts w:ascii="Arial" w:hAnsi="Arial" w:cs="Arial"/>
          <w:sz w:val="20"/>
        </w:rPr>
      </w:pPr>
      <w:r w:rsidRPr="00020AF8">
        <w:rPr>
          <w:rFonts w:ascii="Arial" w:hAnsi="Arial" w:cs="Arial"/>
          <w:noProof/>
          <w:sz w:val="20"/>
        </w:rPr>
        <w:drawing>
          <wp:inline distT="0" distB="0" distL="0" distR="0">
            <wp:extent cx="1973580" cy="26289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73580" cy="2628900"/>
                    </a:xfrm>
                    <a:prstGeom prst="rect">
                      <a:avLst/>
                    </a:prstGeom>
                    <a:noFill/>
                    <a:ln>
                      <a:noFill/>
                    </a:ln>
                  </pic:spPr>
                </pic:pic>
              </a:graphicData>
            </a:graphic>
          </wp:inline>
        </w:drawing>
      </w:r>
    </w:p>
    <w:p w:rsidR="008136D4" w:rsidRPr="00020AF8" w:rsidRDefault="008136D4" w:rsidP="008136D4">
      <w:pPr>
        <w:spacing w:before="120"/>
        <w:jc w:val="center"/>
        <w:rPr>
          <w:rFonts w:ascii="Arial" w:hAnsi="Arial" w:cs="Arial"/>
          <w:b/>
          <w:lang w:val="en-US"/>
        </w:rPr>
      </w:pPr>
    </w:p>
    <w:p w:rsidR="00927A13" w:rsidRPr="00020AF8" w:rsidRDefault="00927A13" w:rsidP="008136D4">
      <w:pPr>
        <w:spacing w:before="120"/>
        <w:jc w:val="center"/>
        <w:rPr>
          <w:rFonts w:ascii="Arial" w:hAnsi="Arial" w:cs="Arial"/>
          <w:b/>
        </w:rPr>
      </w:pPr>
      <w:bookmarkStart w:id="68" w:name="loai_pl2"/>
      <w:r w:rsidRPr="00020AF8">
        <w:rPr>
          <w:rFonts w:ascii="Arial" w:hAnsi="Arial" w:cs="Arial"/>
          <w:b/>
        </w:rPr>
        <w:t>PHỤ LỤC II</w:t>
      </w:r>
    </w:p>
    <w:p w:rsidR="00804AF3" w:rsidRPr="00020AF8" w:rsidRDefault="00804AF3" w:rsidP="008136D4">
      <w:pPr>
        <w:spacing w:before="120"/>
        <w:jc w:val="center"/>
        <w:rPr>
          <w:rFonts w:ascii="Arial" w:hAnsi="Arial" w:cs="Arial"/>
          <w:i/>
          <w:sz w:val="20"/>
        </w:rPr>
      </w:pPr>
      <w:bookmarkStart w:id="69" w:name="loai_pl2_name"/>
      <w:bookmarkEnd w:id="68"/>
      <w:r w:rsidRPr="00020AF8">
        <w:rPr>
          <w:rFonts w:ascii="Arial" w:hAnsi="Arial" w:cs="Arial"/>
          <w:sz w:val="20"/>
        </w:rPr>
        <w:t>MẪU BẢN VẼ THIẾT KẾ BẰNG CỦA CÁC HÌNH THỨC KHEN THƯỞNG VÀ DANH HIỆU THI ĐUA</w:t>
      </w:r>
      <w:r w:rsidRPr="00020AF8">
        <w:rPr>
          <w:rFonts w:ascii="Arial" w:hAnsi="Arial" w:cs="Arial"/>
          <w:sz w:val="20"/>
        </w:rPr>
        <w:br/>
      </w:r>
      <w:bookmarkEnd w:id="69"/>
      <w:r w:rsidRPr="00020AF8">
        <w:rPr>
          <w:rFonts w:ascii="Arial" w:hAnsi="Arial" w:cs="Arial"/>
          <w:i/>
          <w:sz w:val="20"/>
        </w:rPr>
        <w:t>(Ban hành kèm theo Nghị định số 85</w:t>
      </w:r>
      <w:r w:rsidR="00020AF8" w:rsidRPr="00020AF8">
        <w:rPr>
          <w:rFonts w:ascii="Arial" w:hAnsi="Arial" w:cs="Arial"/>
          <w:i/>
          <w:sz w:val="20"/>
        </w:rPr>
        <w:t>/</w:t>
      </w:r>
      <w:r w:rsidRPr="00020AF8">
        <w:rPr>
          <w:rFonts w:ascii="Arial" w:hAnsi="Arial" w:cs="Arial"/>
          <w:i/>
          <w:sz w:val="20"/>
        </w:rPr>
        <w:t>2014</w:t>
      </w:r>
      <w:r w:rsidR="00020AF8" w:rsidRPr="00020AF8">
        <w:rPr>
          <w:rFonts w:ascii="Arial" w:hAnsi="Arial" w:cs="Arial"/>
          <w:i/>
          <w:sz w:val="20"/>
        </w:rPr>
        <w:t>/</w:t>
      </w:r>
      <w:r w:rsidRPr="00020AF8">
        <w:rPr>
          <w:rFonts w:ascii="Arial" w:hAnsi="Arial" w:cs="Arial"/>
          <w:i/>
          <w:sz w:val="20"/>
        </w:rPr>
        <w:t>NĐ-CP ngày 10 tháng 9 năm 2014 của Chính phủ)</w:t>
      </w:r>
    </w:p>
    <w:p w:rsidR="00927A13" w:rsidRPr="00020AF8" w:rsidRDefault="00581A65" w:rsidP="008136D4">
      <w:pPr>
        <w:spacing w:before="120"/>
        <w:rPr>
          <w:rFonts w:ascii="Arial" w:hAnsi="Arial" w:cs="Arial"/>
          <w:sz w:val="20"/>
        </w:rPr>
      </w:pPr>
      <w:r w:rsidRPr="00020AF8">
        <w:rPr>
          <w:rFonts w:ascii="Arial" w:hAnsi="Arial" w:cs="Arial"/>
          <w:sz w:val="20"/>
        </w:rPr>
        <w:t>Mẫ</w:t>
      </w:r>
      <w:r w:rsidR="00927A13" w:rsidRPr="00020AF8">
        <w:rPr>
          <w:rFonts w:ascii="Arial" w:hAnsi="Arial" w:cs="Arial"/>
          <w:sz w:val="20"/>
        </w:rPr>
        <w:t>u 2.1. Bằng "Huân chương Sao vàng"</w:t>
      </w:r>
    </w:p>
    <w:p w:rsidR="00927A13" w:rsidRPr="00020AF8" w:rsidRDefault="00927A13" w:rsidP="008136D4">
      <w:pPr>
        <w:spacing w:before="120"/>
        <w:rPr>
          <w:rFonts w:ascii="Arial" w:hAnsi="Arial" w:cs="Arial"/>
          <w:sz w:val="20"/>
        </w:rPr>
      </w:pPr>
      <w:r w:rsidRPr="00020AF8">
        <w:rPr>
          <w:rFonts w:ascii="Arial" w:hAnsi="Arial" w:cs="Arial"/>
          <w:sz w:val="20"/>
        </w:rPr>
        <w:t>M</w:t>
      </w:r>
      <w:r w:rsidR="00581A65" w:rsidRPr="00020AF8">
        <w:rPr>
          <w:rFonts w:ascii="Arial" w:hAnsi="Arial" w:cs="Arial"/>
          <w:sz w:val="20"/>
        </w:rPr>
        <w:t>ẫ</w:t>
      </w:r>
      <w:r w:rsidRPr="00020AF8">
        <w:rPr>
          <w:rFonts w:ascii="Arial" w:hAnsi="Arial" w:cs="Arial"/>
          <w:sz w:val="20"/>
        </w:rPr>
        <w:t>u 2.2. Bằng "Huân chương Hồ Chí Minh"</w:t>
      </w:r>
    </w:p>
    <w:p w:rsidR="00927A13" w:rsidRPr="00020AF8" w:rsidRDefault="00927A13" w:rsidP="008136D4">
      <w:pPr>
        <w:spacing w:before="120"/>
        <w:rPr>
          <w:rFonts w:ascii="Arial" w:hAnsi="Arial" w:cs="Arial"/>
          <w:sz w:val="20"/>
        </w:rPr>
      </w:pPr>
      <w:r w:rsidRPr="00020AF8">
        <w:rPr>
          <w:rFonts w:ascii="Arial" w:hAnsi="Arial" w:cs="Arial"/>
          <w:sz w:val="20"/>
        </w:rPr>
        <w:t>M</w:t>
      </w:r>
      <w:r w:rsidR="00581A65" w:rsidRPr="00020AF8">
        <w:rPr>
          <w:rFonts w:ascii="Arial" w:hAnsi="Arial" w:cs="Arial"/>
          <w:sz w:val="20"/>
        </w:rPr>
        <w:t>ẫ</w:t>
      </w:r>
      <w:r w:rsidRPr="00020AF8">
        <w:rPr>
          <w:rFonts w:ascii="Arial" w:hAnsi="Arial" w:cs="Arial"/>
          <w:sz w:val="20"/>
        </w:rPr>
        <w:t>u 2.3. Bằng "Huân chương Độc lập</w:t>
      </w:r>
      <w:r w:rsidR="00581A65" w:rsidRPr="00020AF8">
        <w:rPr>
          <w:rFonts w:ascii="Arial" w:hAnsi="Arial" w:cs="Arial"/>
          <w:sz w:val="20"/>
        </w:rPr>
        <w:t>"</w:t>
      </w:r>
      <w:r w:rsidRPr="00020AF8">
        <w:rPr>
          <w:rFonts w:ascii="Arial" w:hAnsi="Arial" w:cs="Arial"/>
          <w:sz w:val="20"/>
        </w:rPr>
        <w:t xml:space="preserve"> hạng Nhất, hạng Nhì, hạng Ba</w:t>
      </w:r>
    </w:p>
    <w:p w:rsidR="00927A13" w:rsidRPr="00020AF8" w:rsidRDefault="00927A13" w:rsidP="008136D4">
      <w:pPr>
        <w:spacing w:before="120"/>
        <w:rPr>
          <w:rFonts w:ascii="Arial" w:hAnsi="Arial" w:cs="Arial"/>
          <w:sz w:val="20"/>
        </w:rPr>
      </w:pPr>
      <w:r w:rsidRPr="00020AF8">
        <w:rPr>
          <w:rFonts w:ascii="Arial" w:hAnsi="Arial" w:cs="Arial"/>
          <w:sz w:val="20"/>
        </w:rPr>
        <w:t>M</w:t>
      </w:r>
      <w:r w:rsidR="00581A65" w:rsidRPr="00020AF8">
        <w:rPr>
          <w:rFonts w:ascii="Arial" w:hAnsi="Arial" w:cs="Arial"/>
          <w:sz w:val="20"/>
        </w:rPr>
        <w:t>ẫ</w:t>
      </w:r>
      <w:r w:rsidRPr="00020AF8">
        <w:rPr>
          <w:rFonts w:ascii="Arial" w:hAnsi="Arial" w:cs="Arial"/>
          <w:sz w:val="20"/>
        </w:rPr>
        <w:t>u 2.4. Bằng "Huân chương Quân công" hạng Nhất, hạng Nhì, hạng Ba</w:t>
      </w:r>
    </w:p>
    <w:p w:rsidR="00927A13" w:rsidRPr="00020AF8" w:rsidRDefault="00927A13" w:rsidP="008136D4">
      <w:pPr>
        <w:spacing w:before="120"/>
        <w:rPr>
          <w:rFonts w:ascii="Arial" w:hAnsi="Arial" w:cs="Arial"/>
          <w:sz w:val="20"/>
        </w:rPr>
      </w:pPr>
      <w:r w:rsidRPr="00020AF8">
        <w:rPr>
          <w:rFonts w:ascii="Arial" w:hAnsi="Arial" w:cs="Arial"/>
          <w:sz w:val="20"/>
        </w:rPr>
        <w:t>M</w:t>
      </w:r>
      <w:r w:rsidR="00581A65" w:rsidRPr="00020AF8">
        <w:rPr>
          <w:rFonts w:ascii="Arial" w:hAnsi="Arial" w:cs="Arial"/>
          <w:sz w:val="20"/>
        </w:rPr>
        <w:t>ẫ</w:t>
      </w:r>
      <w:r w:rsidRPr="00020AF8">
        <w:rPr>
          <w:rFonts w:ascii="Arial" w:hAnsi="Arial" w:cs="Arial"/>
          <w:sz w:val="20"/>
        </w:rPr>
        <w:t>u 2.5. Bằng "Huân chương Lao động” hạng Nhất, hạng Nhì, hạng Ba</w:t>
      </w:r>
    </w:p>
    <w:p w:rsidR="00927A13" w:rsidRPr="00020AF8" w:rsidRDefault="00927A13" w:rsidP="008136D4">
      <w:pPr>
        <w:spacing w:before="120"/>
        <w:rPr>
          <w:rFonts w:ascii="Arial" w:hAnsi="Arial" w:cs="Arial"/>
          <w:sz w:val="20"/>
        </w:rPr>
      </w:pPr>
      <w:r w:rsidRPr="00020AF8">
        <w:rPr>
          <w:rFonts w:ascii="Arial" w:hAnsi="Arial" w:cs="Arial"/>
          <w:sz w:val="20"/>
        </w:rPr>
        <w:t>M</w:t>
      </w:r>
      <w:r w:rsidR="00581A65" w:rsidRPr="00020AF8">
        <w:rPr>
          <w:rFonts w:ascii="Arial" w:hAnsi="Arial" w:cs="Arial"/>
          <w:sz w:val="20"/>
        </w:rPr>
        <w:t>ẫ</w:t>
      </w:r>
      <w:r w:rsidRPr="00020AF8">
        <w:rPr>
          <w:rFonts w:ascii="Arial" w:hAnsi="Arial" w:cs="Arial"/>
          <w:sz w:val="20"/>
        </w:rPr>
        <w:t>u 2.6. Bằng "Huân chương Chiến công" hạng Nhất, hạng Nhì, hạng Ba</w:t>
      </w:r>
    </w:p>
    <w:p w:rsidR="00927A13" w:rsidRPr="00020AF8" w:rsidRDefault="00927A13" w:rsidP="008136D4">
      <w:pPr>
        <w:spacing w:before="120"/>
        <w:rPr>
          <w:rFonts w:ascii="Arial" w:hAnsi="Arial" w:cs="Arial"/>
          <w:sz w:val="20"/>
        </w:rPr>
      </w:pPr>
      <w:r w:rsidRPr="00020AF8">
        <w:rPr>
          <w:rFonts w:ascii="Arial" w:hAnsi="Arial" w:cs="Arial"/>
          <w:sz w:val="20"/>
        </w:rPr>
        <w:t>M</w:t>
      </w:r>
      <w:r w:rsidR="00D46A56" w:rsidRPr="00020AF8">
        <w:rPr>
          <w:rFonts w:ascii="Arial" w:hAnsi="Arial" w:cs="Arial"/>
          <w:sz w:val="20"/>
        </w:rPr>
        <w:t>ẫ</w:t>
      </w:r>
      <w:r w:rsidRPr="00020AF8">
        <w:rPr>
          <w:rFonts w:ascii="Arial" w:hAnsi="Arial" w:cs="Arial"/>
          <w:sz w:val="20"/>
        </w:rPr>
        <w:t>u 2.7. Bằng "Huân chương Bảo vệ tổ quốc" hạng Nhất, hạng Nhì, hạng Ba</w:t>
      </w:r>
    </w:p>
    <w:p w:rsidR="00927A13" w:rsidRPr="00020AF8" w:rsidRDefault="00D46A56" w:rsidP="008136D4">
      <w:pPr>
        <w:spacing w:before="120"/>
        <w:rPr>
          <w:rFonts w:ascii="Arial" w:hAnsi="Arial" w:cs="Arial"/>
          <w:sz w:val="20"/>
        </w:rPr>
      </w:pPr>
      <w:r w:rsidRPr="00020AF8">
        <w:rPr>
          <w:rFonts w:ascii="Arial" w:hAnsi="Arial" w:cs="Arial"/>
          <w:sz w:val="20"/>
        </w:rPr>
        <w:t>Mẫ</w:t>
      </w:r>
      <w:r w:rsidR="00927A13" w:rsidRPr="00020AF8">
        <w:rPr>
          <w:rFonts w:ascii="Arial" w:hAnsi="Arial" w:cs="Arial"/>
          <w:sz w:val="20"/>
        </w:rPr>
        <w:t>u 2.8. Bằng "Huân chương Dũng cả</w:t>
      </w:r>
      <w:r w:rsidRPr="00020AF8">
        <w:rPr>
          <w:rFonts w:ascii="Arial" w:hAnsi="Arial" w:cs="Arial"/>
          <w:sz w:val="20"/>
        </w:rPr>
        <w:t>m"</w:t>
      </w:r>
    </w:p>
    <w:p w:rsidR="00927A13" w:rsidRPr="00020AF8" w:rsidRDefault="00927A13" w:rsidP="008136D4">
      <w:pPr>
        <w:spacing w:before="120"/>
        <w:rPr>
          <w:rFonts w:ascii="Arial" w:hAnsi="Arial" w:cs="Arial"/>
          <w:sz w:val="20"/>
        </w:rPr>
      </w:pPr>
      <w:r w:rsidRPr="00020AF8">
        <w:rPr>
          <w:rFonts w:ascii="Arial" w:hAnsi="Arial" w:cs="Arial"/>
          <w:sz w:val="20"/>
        </w:rPr>
        <w:t>M</w:t>
      </w:r>
      <w:r w:rsidR="00D46A56" w:rsidRPr="00020AF8">
        <w:rPr>
          <w:rFonts w:ascii="Arial" w:hAnsi="Arial" w:cs="Arial"/>
          <w:sz w:val="20"/>
        </w:rPr>
        <w:t>ẫ</w:t>
      </w:r>
      <w:r w:rsidRPr="00020AF8">
        <w:rPr>
          <w:rFonts w:ascii="Arial" w:hAnsi="Arial" w:cs="Arial"/>
          <w:sz w:val="20"/>
        </w:rPr>
        <w:t>u 2.9. Bằng "Huân chương Đại đoàn kết dân tộc"</w:t>
      </w:r>
    </w:p>
    <w:p w:rsidR="00927A13" w:rsidRPr="00020AF8" w:rsidRDefault="00927A13" w:rsidP="008136D4">
      <w:pPr>
        <w:spacing w:before="120"/>
        <w:rPr>
          <w:rFonts w:ascii="Arial" w:hAnsi="Arial" w:cs="Arial"/>
          <w:sz w:val="20"/>
        </w:rPr>
      </w:pPr>
      <w:r w:rsidRPr="00020AF8">
        <w:rPr>
          <w:rFonts w:ascii="Arial" w:hAnsi="Arial" w:cs="Arial"/>
          <w:sz w:val="20"/>
        </w:rPr>
        <w:t>M</w:t>
      </w:r>
      <w:r w:rsidR="00D46A56" w:rsidRPr="00020AF8">
        <w:rPr>
          <w:rFonts w:ascii="Arial" w:hAnsi="Arial" w:cs="Arial"/>
          <w:sz w:val="20"/>
        </w:rPr>
        <w:t>ẫ</w:t>
      </w:r>
      <w:r w:rsidRPr="00020AF8">
        <w:rPr>
          <w:rFonts w:ascii="Arial" w:hAnsi="Arial" w:cs="Arial"/>
          <w:sz w:val="20"/>
        </w:rPr>
        <w:t>u 2.10. Bằng "Huân chương Hữu nghị"</w:t>
      </w:r>
    </w:p>
    <w:p w:rsidR="00927A13" w:rsidRPr="00020AF8" w:rsidRDefault="00D46A56" w:rsidP="008136D4">
      <w:pPr>
        <w:spacing w:before="120"/>
        <w:rPr>
          <w:rFonts w:ascii="Arial" w:hAnsi="Arial" w:cs="Arial"/>
          <w:sz w:val="20"/>
        </w:rPr>
      </w:pPr>
      <w:r w:rsidRPr="00020AF8">
        <w:rPr>
          <w:rFonts w:ascii="Arial" w:hAnsi="Arial" w:cs="Arial"/>
          <w:sz w:val="20"/>
        </w:rPr>
        <w:t>Mẫ</w:t>
      </w:r>
      <w:r w:rsidR="00927A13" w:rsidRPr="00020AF8">
        <w:rPr>
          <w:rFonts w:ascii="Arial" w:hAnsi="Arial" w:cs="Arial"/>
          <w:sz w:val="20"/>
        </w:rPr>
        <w:t>u 2.11. Bằng "Huy chương Quân kỳ quyết thắng"</w:t>
      </w:r>
    </w:p>
    <w:p w:rsidR="00927A13" w:rsidRPr="00020AF8" w:rsidRDefault="00927A13" w:rsidP="008136D4">
      <w:pPr>
        <w:spacing w:before="120"/>
        <w:rPr>
          <w:rFonts w:ascii="Arial" w:hAnsi="Arial" w:cs="Arial"/>
          <w:sz w:val="20"/>
        </w:rPr>
      </w:pPr>
      <w:r w:rsidRPr="00020AF8">
        <w:rPr>
          <w:rFonts w:ascii="Arial" w:hAnsi="Arial" w:cs="Arial"/>
          <w:sz w:val="20"/>
        </w:rPr>
        <w:t>M</w:t>
      </w:r>
      <w:r w:rsidR="00D46A56" w:rsidRPr="00020AF8">
        <w:rPr>
          <w:rFonts w:ascii="Arial" w:hAnsi="Arial" w:cs="Arial"/>
          <w:sz w:val="20"/>
        </w:rPr>
        <w:t>ẫ</w:t>
      </w:r>
      <w:r w:rsidRPr="00020AF8">
        <w:rPr>
          <w:rFonts w:ascii="Arial" w:hAnsi="Arial" w:cs="Arial"/>
          <w:sz w:val="20"/>
        </w:rPr>
        <w:t>u 2.12. Bằng "Huy chương Vì an ninh tổ quốc"</w:t>
      </w:r>
    </w:p>
    <w:p w:rsidR="00927A13" w:rsidRPr="00020AF8" w:rsidRDefault="00927A13" w:rsidP="008136D4">
      <w:pPr>
        <w:spacing w:before="120"/>
        <w:rPr>
          <w:rFonts w:ascii="Arial" w:hAnsi="Arial" w:cs="Arial"/>
          <w:sz w:val="20"/>
        </w:rPr>
      </w:pPr>
      <w:r w:rsidRPr="00020AF8">
        <w:rPr>
          <w:rFonts w:ascii="Arial" w:hAnsi="Arial" w:cs="Arial"/>
          <w:sz w:val="20"/>
        </w:rPr>
        <w:t>M</w:t>
      </w:r>
      <w:r w:rsidR="00D46A56" w:rsidRPr="00020AF8">
        <w:rPr>
          <w:rFonts w:ascii="Arial" w:hAnsi="Arial" w:cs="Arial"/>
          <w:sz w:val="20"/>
        </w:rPr>
        <w:t>ẫ</w:t>
      </w:r>
      <w:r w:rsidRPr="00020AF8">
        <w:rPr>
          <w:rFonts w:ascii="Arial" w:hAnsi="Arial" w:cs="Arial"/>
          <w:sz w:val="20"/>
        </w:rPr>
        <w:t xml:space="preserve">u 2.13. Bằng "Huy chương Chiến sĩ </w:t>
      </w:r>
      <w:r w:rsidR="00D46A56" w:rsidRPr="00020AF8">
        <w:rPr>
          <w:rFonts w:ascii="Arial" w:hAnsi="Arial" w:cs="Arial"/>
          <w:sz w:val="20"/>
        </w:rPr>
        <w:t>v</w:t>
      </w:r>
      <w:r w:rsidRPr="00020AF8">
        <w:rPr>
          <w:rFonts w:ascii="Arial" w:hAnsi="Arial" w:cs="Arial"/>
          <w:sz w:val="20"/>
        </w:rPr>
        <w:t>ẻ vang" hạng Nhất, hạng Nhì, hạng Ba</w:t>
      </w:r>
    </w:p>
    <w:p w:rsidR="00927A13" w:rsidRPr="00020AF8" w:rsidRDefault="00927A13" w:rsidP="008136D4">
      <w:pPr>
        <w:spacing w:before="120"/>
        <w:rPr>
          <w:rFonts w:ascii="Arial" w:hAnsi="Arial" w:cs="Arial"/>
          <w:sz w:val="20"/>
        </w:rPr>
      </w:pPr>
      <w:r w:rsidRPr="00020AF8">
        <w:rPr>
          <w:rFonts w:ascii="Arial" w:hAnsi="Arial" w:cs="Arial"/>
          <w:sz w:val="20"/>
        </w:rPr>
        <w:t>M</w:t>
      </w:r>
      <w:r w:rsidR="00D46A56" w:rsidRPr="00020AF8">
        <w:rPr>
          <w:rFonts w:ascii="Arial" w:hAnsi="Arial" w:cs="Arial"/>
          <w:sz w:val="20"/>
        </w:rPr>
        <w:t>ẫ</w:t>
      </w:r>
      <w:r w:rsidRPr="00020AF8">
        <w:rPr>
          <w:rFonts w:ascii="Arial" w:hAnsi="Arial" w:cs="Arial"/>
          <w:sz w:val="20"/>
        </w:rPr>
        <w:t>u 2.14. Bằng "Huy chương Hữu nghị"</w:t>
      </w:r>
    </w:p>
    <w:p w:rsidR="00927A13" w:rsidRPr="00020AF8" w:rsidRDefault="00927A13" w:rsidP="008136D4">
      <w:pPr>
        <w:spacing w:before="120"/>
        <w:rPr>
          <w:rFonts w:ascii="Arial" w:hAnsi="Arial" w:cs="Arial"/>
          <w:sz w:val="20"/>
        </w:rPr>
      </w:pPr>
      <w:r w:rsidRPr="00020AF8">
        <w:rPr>
          <w:rFonts w:ascii="Arial" w:hAnsi="Arial" w:cs="Arial"/>
          <w:sz w:val="20"/>
        </w:rPr>
        <w:t>M</w:t>
      </w:r>
      <w:r w:rsidR="00D46A56" w:rsidRPr="00020AF8">
        <w:rPr>
          <w:rFonts w:ascii="Arial" w:hAnsi="Arial" w:cs="Arial"/>
          <w:sz w:val="20"/>
        </w:rPr>
        <w:t>ẫ</w:t>
      </w:r>
      <w:r w:rsidRPr="00020AF8">
        <w:rPr>
          <w:rFonts w:ascii="Arial" w:hAnsi="Arial" w:cs="Arial"/>
          <w:sz w:val="20"/>
        </w:rPr>
        <w:t>u 2.15. Bằng "Bà mẹ Việt Nam anh hùng"</w:t>
      </w:r>
    </w:p>
    <w:p w:rsidR="00927A13" w:rsidRPr="00020AF8" w:rsidRDefault="00927A13" w:rsidP="008136D4">
      <w:pPr>
        <w:spacing w:before="120"/>
        <w:rPr>
          <w:rFonts w:ascii="Arial" w:hAnsi="Arial" w:cs="Arial"/>
          <w:sz w:val="20"/>
        </w:rPr>
      </w:pPr>
      <w:r w:rsidRPr="00020AF8">
        <w:rPr>
          <w:rFonts w:ascii="Arial" w:hAnsi="Arial" w:cs="Arial"/>
          <w:sz w:val="20"/>
        </w:rPr>
        <w:t>M</w:t>
      </w:r>
      <w:r w:rsidR="00D46A56" w:rsidRPr="00020AF8">
        <w:rPr>
          <w:rFonts w:ascii="Arial" w:hAnsi="Arial" w:cs="Arial"/>
          <w:sz w:val="20"/>
        </w:rPr>
        <w:t>ẫ</w:t>
      </w:r>
      <w:r w:rsidRPr="00020AF8">
        <w:rPr>
          <w:rFonts w:ascii="Arial" w:hAnsi="Arial" w:cs="Arial"/>
          <w:sz w:val="20"/>
        </w:rPr>
        <w:t>u 2.16. Bằng "Anh hùng Lực lượng Vũ trang"</w:t>
      </w:r>
    </w:p>
    <w:p w:rsidR="00927A13" w:rsidRPr="00020AF8" w:rsidRDefault="00927A13" w:rsidP="008136D4">
      <w:pPr>
        <w:spacing w:before="120"/>
        <w:rPr>
          <w:rFonts w:ascii="Arial" w:hAnsi="Arial" w:cs="Arial"/>
          <w:sz w:val="20"/>
        </w:rPr>
      </w:pPr>
      <w:r w:rsidRPr="00020AF8">
        <w:rPr>
          <w:rFonts w:ascii="Arial" w:hAnsi="Arial" w:cs="Arial"/>
          <w:sz w:val="20"/>
        </w:rPr>
        <w:t>M</w:t>
      </w:r>
      <w:r w:rsidR="00D46A56" w:rsidRPr="00020AF8">
        <w:rPr>
          <w:rFonts w:ascii="Arial" w:hAnsi="Arial" w:cs="Arial"/>
          <w:sz w:val="20"/>
        </w:rPr>
        <w:t>ẫ</w:t>
      </w:r>
      <w:r w:rsidRPr="00020AF8">
        <w:rPr>
          <w:rFonts w:ascii="Arial" w:hAnsi="Arial" w:cs="Arial"/>
          <w:sz w:val="20"/>
        </w:rPr>
        <w:t xml:space="preserve">u 2.17. Bằng </w:t>
      </w:r>
      <w:r w:rsidR="00D46A56" w:rsidRPr="00020AF8">
        <w:rPr>
          <w:rFonts w:ascii="Arial" w:hAnsi="Arial" w:cs="Arial"/>
          <w:sz w:val="20"/>
        </w:rPr>
        <w:t>"</w:t>
      </w:r>
      <w:r w:rsidRPr="00020AF8">
        <w:rPr>
          <w:rFonts w:ascii="Arial" w:hAnsi="Arial" w:cs="Arial"/>
          <w:sz w:val="20"/>
        </w:rPr>
        <w:t>Anh hùng Lao động"</w:t>
      </w:r>
    </w:p>
    <w:p w:rsidR="00927A13" w:rsidRPr="00020AF8" w:rsidRDefault="00927A13" w:rsidP="008136D4">
      <w:pPr>
        <w:spacing w:before="120"/>
        <w:rPr>
          <w:rFonts w:ascii="Arial" w:hAnsi="Arial" w:cs="Arial"/>
          <w:sz w:val="20"/>
        </w:rPr>
      </w:pPr>
      <w:r w:rsidRPr="00020AF8">
        <w:rPr>
          <w:rFonts w:ascii="Arial" w:hAnsi="Arial" w:cs="Arial"/>
          <w:sz w:val="20"/>
        </w:rPr>
        <w:t>M</w:t>
      </w:r>
      <w:r w:rsidR="00D46A56" w:rsidRPr="00020AF8">
        <w:rPr>
          <w:rFonts w:ascii="Arial" w:hAnsi="Arial" w:cs="Arial"/>
          <w:sz w:val="20"/>
        </w:rPr>
        <w:t>ẫ</w:t>
      </w:r>
      <w:r w:rsidRPr="00020AF8">
        <w:rPr>
          <w:rFonts w:ascii="Arial" w:hAnsi="Arial" w:cs="Arial"/>
          <w:sz w:val="20"/>
        </w:rPr>
        <w:t>u 2.18. Bằng "Tỉnh anh hùng"</w:t>
      </w:r>
    </w:p>
    <w:p w:rsidR="00927A13" w:rsidRPr="00020AF8" w:rsidRDefault="00927A13" w:rsidP="008136D4">
      <w:pPr>
        <w:spacing w:before="120"/>
        <w:rPr>
          <w:rFonts w:ascii="Arial" w:hAnsi="Arial" w:cs="Arial"/>
          <w:sz w:val="20"/>
        </w:rPr>
      </w:pPr>
      <w:r w:rsidRPr="00020AF8">
        <w:rPr>
          <w:rFonts w:ascii="Arial" w:hAnsi="Arial" w:cs="Arial"/>
          <w:sz w:val="20"/>
        </w:rPr>
        <w:t>M</w:t>
      </w:r>
      <w:r w:rsidR="00D46A56" w:rsidRPr="00020AF8">
        <w:rPr>
          <w:rFonts w:ascii="Arial" w:hAnsi="Arial" w:cs="Arial"/>
          <w:sz w:val="20"/>
        </w:rPr>
        <w:t>ẫ</w:t>
      </w:r>
      <w:r w:rsidRPr="00020AF8">
        <w:rPr>
          <w:rFonts w:ascii="Arial" w:hAnsi="Arial" w:cs="Arial"/>
          <w:sz w:val="20"/>
        </w:rPr>
        <w:t>u 2.19. Bằng "Thành phố anh hùng"</w:t>
      </w:r>
    </w:p>
    <w:p w:rsidR="00927A13" w:rsidRPr="00020AF8" w:rsidRDefault="00927A13" w:rsidP="008136D4">
      <w:pPr>
        <w:spacing w:before="120"/>
        <w:rPr>
          <w:rFonts w:ascii="Arial" w:hAnsi="Arial" w:cs="Arial"/>
          <w:sz w:val="20"/>
        </w:rPr>
      </w:pPr>
      <w:r w:rsidRPr="00020AF8">
        <w:rPr>
          <w:rFonts w:ascii="Arial" w:hAnsi="Arial" w:cs="Arial"/>
          <w:sz w:val="20"/>
        </w:rPr>
        <w:t>M</w:t>
      </w:r>
      <w:r w:rsidR="00D46A56" w:rsidRPr="00020AF8">
        <w:rPr>
          <w:rFonts w:ascii="Arial" w:hAnsi="Arial" w:cs="Arial"/>
          <w:sz w:val="20"/>
        </w:rPr>
        <w:t>ẫ</w:t>
      </w:r>
      <w:r w:rsidRPr="00020AF8">
        <w:rPr>
          <w:rFonts w:ascii="Arial" w:hAnsi="Arial" w:cs="Arial"/>
          <w:sz w:val="20"/>
        </w:rPr>
        <w:t>u 2.20. Bằng "Nhà giáo Nhân dân</w:t>
      </w:r>
      <w:r w:rsidR="00D46A56" w:rsidRPr="00020AF8">
        <w:rPr>
          <w:rFonts w:ascii="Arial" w:hAnsi="Arial" w:cs="Arial"/>
          <w:sz w:val="20"/>
        </w:rPr>
        <w:t>"</w:t>
      </w:r>
    </w:p>
    <w:p w:rsidR="00927A13" w:rsidRPr="00020AF8" w:rsidRDefault="00927A13" w:rsidP="008136D4">
      <w:pPr>
        <w:spacing w:before="120"/>
        <w:rPr>
          <w:rFonts w:ascii="Arial" w:hAnsi="Arial" w:cs="Arial"/>
          <w:sz w:val="20"/>
        </w:rPr>
      </w:pPr>
      <w:r w:rsidRPr="00020AF8">
        <w:rPr>
          <w:rFonts w:ascii="Arial" w:hAnsi="Arial" w:cs="Arial"/>
          <w:sz w:val="20"/>
        </w:rPr>
        <w:t>M</w:t>
      </w:r>
      <w:r w:rsidR="00D46A56" w:rsidRPr="00020AF8">
        <w:rPr>
          <w:rFonts w:ascii="Arial" w:hAnsi="Arial" w:cs="Arial"/>
          <w:sz w:val="20"/>
        </w:rPr>
        <w:t>ẫ</w:t>
      </w:r>
      <w:r w:rsidRPr="00020AF8">
        <w:rPr>
          <w:rFonts w:ascii="Arial" w:hAnsi="Arial" w:cs="Arial"/>
          <w:sz w:val="20"/>
        </w:rPr>
        <w:t>u 2.21. Bằng "Nhà giáo Ưu tú"</w:t>
      </w:r>
    </w:p>
    <w:p w:rsidR="00927A13" w:rsidRPr="00020AF8" w:rsidRDefault="00927A13" w:rsidP="008136D4">
      <w:pPr>
        <w:spacing w:before="120"/>
        <w:rPr>
          <w:rFonts w:ascii="Arial" w:hAnsi="Arial" w:cs="Arial"/>
          <w:sz w:val="20"/>
        </w:rPr>
      </w:pPr>
      <w:r w:rsidRPr="00020AF8">
        <w:rPr>
          <w:rFonts w:ascii="Arial" w:hAnsi="Arial" w:cs="Arial"/>
          <w:sz w:val="20"/>
        </w:rPr>
        <w:t>M</w:t>
      </w:r>
      <w:r w:rsidR="00D46A56" w:rsidRPr="00020AF8">
        <w:rPr>
          <w:rFonts w:ascii="Arial" w:hAnsi="Arial" w:cs="Arial"/>
          <w:sz w:val="20"/>
        </w:rPr>
        <w:t>ẫ</w:t>
      </w:r>
      <w:r w:rsidRPr="00020AF8">
        <w:rPr>
          <w:rFonts w:ascii="Arial" w:hAnsi="Arial" w:cs="Arial"/>
          <w:sz w:val="20"/>
        </w:rPr>
        <w:t>u 2.22. Bằng "Thầy thuốc Nhân dân"</w:t>
      </w:r>
    </w:p>
    <w:p w:rsidR="00927A13" w:rsidRPr="00020AF8" w:rsidRDefault="00927A13" w:rsidP="008136D4">
      <w:pPr>
        <w:spacing w:before="120"/>
        <w:rPr>
          <w:rFonts w:ascii="Arial" w:hAnsi="Arial" w:cs="Arial"/>
          <w:sz w:val="20"/>
        </w:rPr>
      </w:pPr>
      <w:r w:rsidRPr="00020AF8">
        <w:rPr>
          <w:rFonts w:ascii="Arial" w:hAnsi="Arial" w:cs="Arial"/>
          <w:sz w:val="20"/>
        </w:rPr>
        <w:t>M</w:t>
      </w:r>
      <w:r w:rsidR="00D46A56" w:rsidRPr="00020AF8">
        <w:rPr>
          <w:rFonts w:ascii="Arial" w:hAnsi="Arial" w:cs="Arial"/>
          <w:sz w:val="20"/>
        </w:rPr>
        <w:t>ẫ</w:t>
      </w:r>
      <w:r w:rsidRPr="00020AF8">
        <w:rPr>
          <w:rFonts w:ascii="Arial" w:hAnsi="Arial" w:cs="Arial"/>
          <w:sz w:val="20"/>
        </w:rPr>
        <w:t>u 2.23. Bằng "Thầy thuốc Ưu tú"</w:t>
      </w:r>
    </w:p>
    <w:p w:rsidR="00927A13" w:rsidRPr="00020AF8" w:rsidRDefault="00927A13" w:rsidP="008136D4">
      <w:pPr>
        <w:spacing w:before="120"/>
        <w:rPr>
          <w:rFonts w:ascii="Arial" w:hAnsi="Arial" w:cs="Arial"/>
          <w:sz w:val="20"/>
        </w:rPr>
      </w:pPr>
      <w:r w:rsidRPr="00020AF8">
        <w:rPr>
          <w:rFonts w:ascii="Arial" w:hAnsi="Arial" w:cs="Arial"/>
          <w:sz w:val="20"/>
        </w:rPr>
        <w:t>M</w:t>
      </w:r>
      <w:r w:rsidR="00D46A56" w:rsidRPr="00020AF8">
        <w:rPr>
          <w:rFonts w:ascii="Arial" w:hAnsi="Arial" w:cs="Arial"/>
          <w:sz w:val="20"/>
        </w:rPr>
        <w:t>ẫ</w:t>
      </w:r>
      <w:r w:rsidRPr="00020AF8">
        <w:rPr>
          <w:rFonts w:ascii="Arial" w:hAnsi="Arial" w:cs="Arial"/>
          <w:sz w:val="20"/>
        </w:rPr>
        <w:t>u 2.24. Bằng "Nghệ sĩ Nhân dân"</w:t>
      </w:r>
    </w:p>
    <w:p w:rsidR="00927A13" w:rsidRPr="00020AF8" w:rsidRDefault="00927A13" w:rsidP="008136D4">
      <w:pPr>
        <w:spacing w:before="120"/>
        <w:rPr>
          <w:rFonts w:ascii="Arial" w:hAnsi="Arial" w:cs="Arial"/>
          <w:sz w:val="20"/>
        </w:rPr>
      </w:pPr>
      <w:r w:rsidRPr="00020AF8">
        <w:rPr>
          <w:rFonts w:ascii="Arial" w:hAnsi="Arial" w:cs="Arial"/>
          <w:sz w:val="20"/>
        </w:rPr>
        <w:t>M</w:t>
      </w:r>
      <w:r w:rsidR="00D46A56" w:rsidRPr="00020AF8">
        <w:rPr>
          <w:rFonts w:ascii="Arial" w:hAnsi="Arial" w:cs="Arial"/>
          <w:sz w:val="20"/>
        </w:rPr>
        <w:t>ẫ</w:t>
      </w:r>
      <w:r w:rsidRPr="00020AF8">
        <w:rPr>
          <w:rFonts w:ascii="Arial" w:hAnsi="Arial" w:cs="Arial"/>
          <w:sz w:val="20"/>
        </w:rPr>
        <w:t>u 2.25. Bằng "Nghệ sĩ Ưu tú"</w:t>
      </w:r>
    </w:p>
    <w:p w:rsidR="00927A13" w:rsidRPr="00020AF8" w:rsidRDefault="00927A13" w:rsidP="008136D4">
      <w:pPr>
        <w:spacing w:before="120"/>
        <w:rPr>
          <w:rFonts w:ascii="Arial" w:hAnsi="Arial" w:cs="Arial"/>
          <w:sz w:val="20"/>
        </w:rPr>
      </w:pPr>
      <w:r w:rsidRPr="00020AF8">
        <w:rPr>
          <w:rFonts w:ascii="Arial" w:hAnsi="Arial" w:cs="Arial"/>
          <w:sz w:val="20"/>
        </w:rPr>
        <w:t>M</w:t>
      </w:r>
      <w:r w:rsidR="00D46A56" w:rsidRPr="00020AF8">
        <w:rPr>
          <w:rFonts w:ascii="Arial" w:hAnsi="Arial" w:cs="Arial"/>
          <w:sz w:val="20"/>
        </w:rPr>
        <w:t>ẫ</w:t>
      </w:r>
      <w:r w:rsidRPr="00020AF8">
        <w:rPr>
          <w:rFonts w:ascii="Arial" w:hAnsi="Arial" w:cs="Arial"/>
          <w:sz w:val="20"/>
        </w:rPr>
        <w:t>u 2.26. Bằng "Nghệ nhân Nhân dân"</w:t>
      </w:r>
    </w:p>
    <w:p w:rsidR="00927A13" w:rsidRPr="00020AF8" w:rsidRDefault="00927A13" w:rsidP="008136D4">
      <w:pPr>
        <w:spacing w:before="120"/>
        <w:rPr>
          <w:rFonts w:ascii="Arial" w:hAnsi="Arial" w:cs="Arial"/>
          <w:sz w:val="20"/>
        </w:rPr>
      </w:pPr>
      <w:r w:rsidRPr="00020AF8">
        <w:rPr>
          <w:rFonts w:ascii="Arial" w:hAnsi="Arial" w:cs="Arial"/>
          <w:sz w:val="20"/>
        </w:rPr>
        <w:t>M</w:t>
      </w:r>
      <w:r w:rsidR="00D46A56" w:rsidRPr="00020AF8">
        <w:rPr>
          <w:rFonts w:ascii="Arial" w:hAnsi="Arial" w:cs="Arial"/>
          <w:sz w:val="20"/>
        </w:rPr>
        <w:t>ẫ</w:t>
      </w:r>
      <w:r w:rsidRPr="00020AF8">
        <w:rPr>
          <w:rFonts w:ascii="Arial" w:hAnsi="Arial" w:cs="Arial"/>
          <w:sz w:val="20"/>
        </w:rPr>
        <w:t>u 2.27. Bằng "Nghệ nhân Ưu tú"</w:t>
      </w:r>
    </w:p>
    <w:p w:rsidR="00927A13" w:rsidRPr="00020AF8" w:rsidRDefault="00D46A56" w:rsidP="008136D4">
      <w:pPr>
        <w:spacing w:before="120"/>
        <w:rPr>
          <w:rFonts w:ascii="Arial" w:hAnsi="Arial" w:cs="Arial"/>
          <w:sz w:val="20"/>
        </w:rPr>
      </w:pPr>
      <w:r w:rsidRPr="00020AF8">
        <w:rPr>
          <w:rFonts w:ascii="Arial" w:hAnsi="Arial" w:cs="Arial"/>
          <w:sz w:val="20"/>
        </w:rPr>
        <w:t>Mẫ</w:t>
      </w:r>
      <w:r w:rsidR="00927A13" w:rsidRPr="00020AF8">
        <w:rPr>
          <w:rFonts w:ascii="Arial" w:hAnsi="Arial" w:cs="Arial"/>
          <w:sz w:val="20"/>
        </w:rPr>
        <w:t>u 2.28. Bằng "Chiến sĩ thi đua toàn quốc"</w:t>
      </w:r>
    </w:p>
    <w:p w:rsidR="00927A13" w:rsidRPr="00020AF8" w:rsidRDefault="00927A13" w:rsidP="008136D4">
      <w:pPr>
        <w:spacing w:before="120"/>
        <w:rPr>
          <w:rFonts w:ascii="Arial" w:hAnsi="Arial" w:cs="Arial"/>
          <w:sz w:val="20"/>
        </w:rPr>
      </w:pPr>
      <w:r w:rsidRPr="00020AF8">
        <w:rPr>
          <w:rFonts w:ascii="Arial" w:hAnsi="Arial" w:cs="Arial"/>
          <w:sz w:val="20"/>
        </w:rPr>
        <w:t>M</w:t>
      </w:r>
      <w:r w:rsidR="00D46A56" w:rsidRPr="00020AF8">
        <w:rPr>
          <w:rFonts w:ascii="Arial" w:hAnsi="Arial" w:cs="Arial"/>
          <w:sz w:val="20"/>
        </w:rPr>
        <w:t>ẫ</w:t>
      </w:r>
      <w:r w:rsidRPr="00020AF8">
        <w:rPr>
          <w:rFonts w:ascii="Arial" w:hAnsi="Arial" w:cs="Arial"/>
          <w:sz w:val="20"/>
        </w:rPr>
        <w:t>u 2.29. Bằng ''Giải thưởng Hồ Chí Minh"</w:t>
      </w:r>
    </w:p>
    <w:p w:rsidR="00927A13" w:rsidRPr="00020AF8" w:rsidRDefault="00927A13" w:rsidP="008136D4">
      <w:pPr>
        <w:spacing w:before="120"/>
        <w:rPr>
          <w:rFonts w:ascii="Arial" w:hAnsi="Arial" w:cs="Arial"/>
          <w:sz w:val="20"/>
        </w:rPr>
      </w:pPr>
      <w:r w:rsidRPr="00020AF8">
        <w:rPr>
          <w:rFonts w:ascii="Arial" w:hAnsi="Arial" w:cs="Arial"/>
          <w:sz w:val="20"/>
        </w:rPr>
        <w:t>M</w:t>
      </w:r>
      <w:r w:rsidR="00D46A56" w:rsidRPr="00020AF8">
        <w:rPr>
          <w:rFonts w:ascii="Arial" w:hAnsi="Arial" w:cs="Arial"/>
          <w:sz w:val="20"/>
        </w:rPr>
        <w:t>ẫ</w:t>
      </w:r>
      <w:r w:rsidRPr="00020AF8">
        <w:rPr>
          <w:rFonts w:ascii="Arial" w:hAnsi="Arial" w:cs="Arial"/>
          <w:sz w:val="20"/>
        </w:rPr>
        <w:t>u 2.30. Bằng "Giải thưởng Nhà nước"</w:t>
      </w:r>
    </w:p>
    <w:p w:rsidR="00927A13" w:rsidRPr="00020AF8" w:rsidRDefault="00927A13" w:rsidP="008136D4">
      <w:pPr>
        <w:spacing w:before="120"/>
        <w:rPr>
          <w:rFonts w:ascii="Arial" w:hAnsi="Arial" w:cs="Arial"/>
          <w:sz w:val="20"/>
        </w:rPr>
      </w:pPr>
      <w:r w:rsidRPr="00020AF8">
        <w:rPr>
          <w:rFonts w:ascii="Arial" w:hAnsi="Arial" w:cs="Arial"/>
          <w:sz w:val="20"/>
        </w:rPr>
        <w:t>M</w:t>
      </w:r>
      <w:r w:rsidR="00D46A56" w:rsidRPr="00020AF8">
        <w:rPr>
          <w:rFonts w:ascii="Arial" w:hAnsi="Arial" w:cs="Arial"/>
          <w:sz w:val="20"/>
        </w:rPr>
        <w:t>ẫ</w:t>
      </w:r>
      <w:r w:rsidRPr="00020AF8">
        <w:rPr>
          <w:rFonts w:ascii="Arial" w:hAnsi="Arial" w:cs="Arial"/>
          <w:sz w:val="20"/>
        </w:rPr>
        <w:t>u 2.31. Bằng khen của Thủ tướng Chính phủ</w:t>
      </w:r>
    </w:p>
    <w:p w:rsidR="00D02864" w:rsidRPr="00020AF8" w:rsidRDefault="00D02864" w:rsidP="008136D4">
      <w:pPr>
        <w:spacing w:before="120"/>
        <w:rPr>
          <w:rFonts w:ascii="Arial" w:hAnsi="Arial" w:cs="Arial"/>
          <w:b/>
          <w:sz w:val="20"/>
          <w:lang w:val="en-US"/>
        </w:rPr>
        <w:sectPr w:rsidR="00D02864" w:rsidRPr="00020AF8" w:rsidSect="00020AF8">
          <w:pgSz w:w="11906" w:h="16838" w:code="9"/>
          <w:pgMar w:top="567" w:right="1134" w:bottom="567" w:left="1701" w:header="720" w:footer="720" w:gutter="0"/>
          <w:cols w:space="720"/>
          <w:docGrid w:linePitch="360"/>
        </w:sectPr>
      </w:pPr>
    </w:p>
    <w:p w:rsidR="00B92CB1" w:rsidRPr="00020AF8" w:rsidRDefault="00C23C95" w:rsidP="008136D4">
      <w:pPr>
        <w:spacing w:before="120"/>
        <w:jc w:val="right"/>
        <w:rPr>
          <w:rFonts w:ascii="Arial" w:hAnsi="Arial" w:cs="Arial"/>
          <w:b/>
          <w:sz w:val="20"/>
          <w:lang w:val="en-US"/>
        </w:rPr>
      </w:pPr>
      <w:r w:rsidRPr="00020AF8">
        <w:rPr>
          <w:rFonts w:ascii="Arial" w:hAnsi="Arial" w:cs="Arial"/>
          <w:b/>
          <w:sz w:val="20"/>
          <w:lang w:val="en-US"/>
        </w:rPr>
        <w:t>Mẫu 2.</w:t>
      </w:r>
      <w:r w:rsidR="00F928F4" w:rsidRPr="00020AF8">
        <w:rPr>
          <w:rFonts w:ascii="Arial" w:hAnsi="Arial" w:cs="Arial"/>
          <w:b/>
          <w:sz w:val="20"/>
          <w:lang w:val="en-US"/>
        </w:rPr>
        <w:t>1</w:t>
      </w:r>
    </w:p>
    <w:p w:rsidR="00F928F4" w:rsidRPr="00020AF8" w:rsidRDefault="00D92BCE" w:rsidP="008136D4">
      <w:pPr>
        <w:spacing w:before="120"/>
        <w:jc w:val="center"/>
        <w:rPr>
          <w:rFonts w:ascii="Arial" w:hAnsi="Arial" w:cs="Arial"/>
          <w:b/>
          <w:sz w:val="20"/>
          <w:lang w:val="en-US"/>
        </w:rPr>
      </w:pPr>
      <w:r w:rsidRPr="00020AF8">
        <w:rPr>
          <w:rFonts w:ascii="Arial" w:hAnsi="Arial" w:cs="Arial"/>
          <w:b/>
          <w:noProof/>
          <w:sz w:val="20"/>
          <w:lang w:val="en-US"/>
        </w:rPr>
        <w:drawing>
          <wp:inline distT="0" distB="0" distL="0" distR="0">
            <wp:extent cx="6461760" cy="39471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61760" cy="3947160"/>
                    </a:xfrm>
                    <a:prstGeom prst="rect">
                      <a:avLst/>
                    </a:prstGeom>
                    <a:noFill/>
                    <a:ln>
                      <a:noFill/>
                    </a:ln>
                  </pic:spPr>
                </pic:pic>
              </a:graphicData>
            </a:graphic>
          </wp:inline>
        </w:drawing>
      </w:r>
    </w:p>
    <w:p w:rsidR="008136D4" w:rsidRPr="00020AF8" w:rsidRDefault="008136D4" w:rsidP="008136D4">
      <w:pPr>
        <w:spacing w:before="120"/>
        <w:jc w:val="right"/>
        <w:rPr>
          <w:rFonts w:ascii="Arial" w:hAnsi="Arial" w:cs="Arial"/>
          <w:b/>
          <w:sz w:val="20"/>
          <w:lang w:val="en-US"/>
        </w:rPr>
      </w:pPr>
    </w:p>
    <w:p w:rsidR="00DE60A4" w:rsidRPr="00020AF8" w:rsidRDefault="001440BD" w:rsidP="008136D4">
      <w:pPr>
        <w:spacing w:before="120"/>
        <w:jc w:val="right"/>
        <w:rPr>
          <w:rFonts w:ascii="Arial" w:hAnsi="Arial" w:cs="Arial"/>
          <w:b/>
          <w:sz w:val="20"/>
          <w:lang w:val="en-US"/>
        </w:rPr>
      </w:pPr>
      <w:r w:rsidRPr="00020AF8">
        <w:rPr>
          <w:rFonts w:ascii="Arial" w:hAnsi="Arial" w:cs="Arial"/>
          <w:b/>
          <w:sz w:val="20"/>
          <w:lang w:val="en-US"/>
        </w:rPr>
        <w:t>Mẫu 2.2</w:t>
      </w:r>
    </w:p>
    <w:p w:rsidR="002837ED" w:rsidRPr="00020AF8" w:rsidRDefault="00D92BCE" w:rsidP="008136D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6202680" cy="42214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02680" cy="4221480"/>
                    </a:xfrm>
                    <a:prstGeom prst="rect">
                      <a:avLst/>
                    </a:prstGeom>
                    <a:noFill/>
                    <a:ln>
                      <a:noFill/>
                    </a:ln>
                  </pic:spPr>
                </pic:pic>
              </a:graphicData>
            </a:graphic>
          </wp:inline>
        </w:drawing>
      </w:r>
    </w:p>
    <w:p w:rsidR="008136D4" w:rsidRPr="00020AF8" w:rsidRDefault="008136D4" w:rsidP="008136D4">
      <w:pPr>
        <w:spacing w:before="120"/>
        <w:jc w:val="right"/>
        <w:rPr>
          <w:rFonts w:ascii="Arial" w:hAnsi="Arial" w:cs="Arial"/>
          <w:b/>
          <w:sz w:val="20"/>
          <w:lang w:val="en-US"/>
        </w:rPr>
      </w:pPr>
    </w:p>
    <w:p w:rsidR="002837ED" w:rsidRPr="00020AF8" w:rsidRDefault="003C7315" w:rsidP="008136D4">
      <w:pPr>
        <w:spacing w:before="120"/>
        <w:jc w:val="right"/>
        <w:rPr>
          <w:rFonts w:ascii="Arial" w:hAnsi="Arial" w:cs="Arial"/>
          <w:b/>
          <w:sz w:val="20"/>
          <w:lang w:val="en-US"/>
        </w:rPr>
      </w:pPr>
      <w:r w:rsidRPr="00020AF8">
        <w:rPr>
          <w:rFonts w:ascii="Arial" w:hAnsi="Arial" w:cs="Arial"/>
          <w:b/>
          <w:sz w:val="20"/>
          <w:lang w:val="en-US"/>
        </w:rPr>
        <w:t>Mẫu 2.3</w:t>
      </w:r>
    </w:p>
    <w:p w:rsidR="002837ED" w:rsidRPr="00020AF8" w:rsidRDefault="00D92BCE" w:rsidP="008136D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5783580" cy="40157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83580" cy="4015740"/>
                    </a:xfrm>
                    <a:prstGeom prst="rect">
                      <a:avLst/>
                    </a:prstGeom>
                    <a:noFill/>
                    <a:ln>
                      <a:noFill/>
                    </a:ln>
                  </pic:spPr>
                </pic:pic>
              </a:graphicData>
            </a:graphic>
          </wp:inline>
        </w:drawing>
      </w:r>
    </w:p>
    <w:p w:rsidR="008136D4" w:rsidRPr="00020AF8" w:rsidRDefault="008136D4" w:rsidP="008136D4">
      <w:pPr>
        <w:spacing w:before="120"/>
        <w:jc w:val="right"/>
        <w:rPr>
          <w:rFonts w:ascii="Arial" w:hAnsi="Arial" w:cs="Arial"/>
          <w:b/>
          <w:sz w:val="20"/>
          <w:lang w:val="en-US"/>
        </w:rPr>
      </w:pPr>
    </w:p>
    <w:p w:rsidR="00DE60A4" w:rsidRPr="00020AF8" w:rsidRDefault="00BE1CD8" w:rsidP="008136D4">
      <w:pPr>
        <w:spacing w:before="120"/>
        <w:jc w:val="right"/>
        <w:rPr>
          <w:rFonts w:ascii="Arial" w:hAnsi="Arial" w:cs="Arial"/>
          <w:b/>
          <w:sz w:val="20"/>
          <w:lang w:val="en-US"/>
        </w:rPr>
      </w:pPr>
      <w:r w:rsidRPr="00020AF8">
        <w:rPr>
          <w:rFonts w:ascii="Arial" w:hAnsi="Arial" w:cs="Arial"/>
          <w:b/>
          <w:sz w:val="20"/>
          <w:lang w:val="en-US"/>
        </w:rPr>
        <w:t>Mẫu số 2.4</w:t>
      </w:r>
    </w:p>
    <w:p w:rsidR="00DE60A4" w:rsidRPr="00020AF8" w:rsidRDefault="00D92BCE" w:rsidP="008136D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6156960" cy="43281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56960" cy="4328160"/>
                    </a:xfrm>
                    <a:prstGeom prst="rect">
                      <a:avLst/>
                    </a:prstGeom>
                    <a:noFill/>
                    <a:ln>
                      <a:noFill/>
                    </a:ln>
                  </pic:spPr>
                </pic:pic>
              </a:graphicData>
            </a:graphic>
          </wp:inline>
        </w:drawing>
      </w:r>
    </w:p>
    <w:p w:rsidR="008136D4" w:rsidRPr="00020AF8" w:rsidRDefault="008136D4" w:rsidP="008136D4">
      <w:pPr>
        <w:spacing w:before="120"/>
        <w:jc w:val="right"/>
        <w:rPr>
          <w:rFonts w:ascii="Arial" w:hAnsi="Arial" w:cs="Arial"/>
          <w:b/>
          <w:sz w:val="20"/>
          <w:lang w:val="en-US"/>
        </w:rPr>
      </w:pPr>
    </w:p>
    <w:p w:rsidR="00DE60A4" w:rsidRPr="00020AF8" w:rsidRDefault="0057770F" w:rsidP="008136D4">
      <w:pPr>
        <w:spacing w:before="120"/>
        <w:jc w:val="right"/>
        <w:rPr>
          <w:rFonts w:ascii="Arial" w:hAnsi="Arial" w:cs="Arial"/>
          <w:b/>
          <w:sz w:val="20"/>
          <w:lang w:val="en-US"/>
        </w:rPr>
      </w:pPr>
      <w:r w:rsidRPr="00020AF8">
        <w:rPr>
          <w:rFonts w:ascii="Arial" w:hAnsi="Arial" w:cs="Arial"/>
          <w:b/>
          <w:sz w:val="20"/>
          <w:lang w:val="en-US"/>
        </w:rPr>
        <w:t>Mẫu số 2.5</w:t>
      </w:r>
    </w:p>
    <w:p w:rsidR="00902EB4" w:rsidRPr="00020AF8" w:rsidRDefault="00D92BCE" w:rsidP="008136D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6309360" cy="46329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09360" cy="4632960"/>
                    </a:xfrm>
                    <a:prstGeom prst="rect">
                      <a:avLst/>
                    </a:prstGeom>
                    <a:noFill/>
                    <a:ln>
                      <a:noFill/>
                    </a:ln>
                  </pic:spPr>
                </pic:pic>
              </a:graphicData>
            </a:graphic>
          </wp:inline>
        </w:drawing>
      </w:r>
    </w:p>
    <w:p w:rsidR="008136D4" w:rsidRPr="00020AF8" w:rsidRDefault="008136D4" w:rsidP="008136D4">
      <w:pPr>
        <w:spacing w:before="120"/>
        <w:jc w:val="right"/>
        <w:rPr>
          <w:rFonts w:ascii="Arial" w:hAnsi="Arial" w:cs="Arial"/>
          <w:b/>
          <w:sz w:val="20"/>
          <w:lang w:val="en-US"/>
        </w:rPr>
      </w:pPr>
    </w:p>
    <w:p w:rsidR="00972232" w:rsidRPr="00020AF8" w:rsidRDefault="00972232" w:rsidP="008136D4">
      <w:pPr>
        <w:spacing w:before="120"/>
        <w:jc w:val="right"/>
        <w:rPr>
          <w:rFonts w:ascii="Arial" w:hAnsi="Arial" w:cs="Arial"/>
          <w:sz w:val="20"/>
          <w:lang w:val="en-US"/>
        </w:rPr>
      </w:pPr>
      <w:r w:rsidRPr="00020AF8">
        <w:rPr>
          <w:rFonts w:ascii="Arial" w:hAnsi="Arial" w:cs="Arial"/>
          <w:b/>
          <w:sz w:val="20"/>
          <w:lang w:val="en-US"/>
        </w:rPr>
        <w:t>Mẫu 2.6</w:t>
      </w:r>
    </w:p>
    <w:p w:rsidR="00972232" w:rsidRPr="00020AF8" w:rsidRDefault="00D92BCE" w:rsidP="008136D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6202680" cy="445008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02680" cy="4450080"/>
                    </a:xfrm>
                    <a:prstGeom prst="rect">
                      <a:avLst/>
                    </a:prstGeom>
                    <a:noFill/>
                    <a:ln>
                      <a:noFill/>
                    </a:ln>
                  </pic:spPr>
                </pic:pic>
              </a:graphicData>
            </a:graphic>
          </wp:inline>
        </w:drawing>
      </w:r>
    </w:p>
    <w:p w:rsidR="008136D4" w:rsidRPr="00020AF8" w:rsidRDefault="008136D4" w:rsidP="008136D4">
      <w:pPr>
        <w:spacing w:before="120"/>
        <w:jc w:val="right"/>
        <w:rPr>
          <w:rFonts w:ascii="Arial" w:hAnsi="Arial" w:cs="Arial"/>
          <w:b/>
          <w:sz w:val="20"/>
          <w:lang w:val="en-US"/>
        </w:rPr>
      </w:pPr>
    </w:p>
    <w:p w:rsidR="0002681F" w:rsidRPr="00020AF8" w:rsidRDefault="001E6124" w:rsidP="008136D4">
      <w:pPr>
        <w:spacing w:before="120"/>
        <w:jc w:val="right"/>
        <w:rPr>
          <w:rFonts w:ascii="Arial" w:hAnsi="Arial" w:cs="Arial"/>
          <w:b/>
          <w:sz w:val="20"/>
          <w:lang w:val="en-US"/>
        </w:rPr>
      </w:pPr>
      <w:r w:rsidRPr="00020AF8">
        <w:rPr>
          <w:rFonts w:ascii="Arial" w:hAnsi="Arial" w:cs="Arial"/>
          <w:b/>
          <w:sz w:val="20"/>
          <w:lang w:val="en-US"/>
        </w:rPr>
        <w:t>Mẫu 2.</w:t>
      </w:r>
      <w:r w:rsidR="00911952" w:rsidRPr="00020AF8">
        <w:rPr>
          <w:rFonts w:ascii="Arial" w:hAnsi="Arial" w:cs="Arial"/>
          <w:b/>
          <w:sz w:val="20"/>
          <w:lang w:val="en-US"/>
        </w:rPr>
        <w:t>7</w:t>
      </w:r>
    </w:p>
    <w:p w:rsidR="0002681F" w:rsidRPr="00020AF8" w:rsidRDefault="00D92BCE" w:rsidP="008136D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6332220" cy="4572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32220" cy="4572000"/>
                    </a:xfrm>
                    <a:prstGeom prst="rect">
                      <a:avLst/>
                    </a:prstGeom>
                    <a:noFill/>
                    <a:ln>
                      <a:noFill/>
                    </a:ln>
                  </pic:spPr>
                </pic:pic>
              </a:graphicData>
            </a:graphic>
          </wp:inline>
        </w:drawing>
      </w:r>
    </w:p>
    <w:p w:rsidR="008136D4" w:rsidRPr="00020AF8" w:rsidRDefault="008136D4" w:rsidP="008136D4">
      <w:pPr>
        <w:spacing w:before="120"/>
        <w:jc w:val="right"/>
        <w:rPr>
          <w:rFonts w:ascii="Arial" w:hAnsi="Arial" w:cs="Arial"/>
          <w:b/>
          <w:sz w:val="20"/>
          <w:lang w:val="en-US"/>
        </w:rPr>
      </w:pPr>
    </w:p>
    <w:p w:rsidR="00035520" w:rsidRPr="00020AF8" w:rsidRDefault="00911952" w:rsidP="008136D4">
      <w:pPr>
        <w:spacing w:before="120"/>
        <w:jc w:val="right"/>
        <w:rPr>
          <w:rFonts w:ascii="Arial" w:hAnsi="Arial" w:cs="Arial"/>
          <w:sz w:val="20"/>
          <w:lang w:val="en-US"/>
        </w:rPr>
      </w:pPr>
      <w:r w:rsidRPr="00020AF8">
        <w:rPr>
          <w:rFonts w:ascii="Arial" w:hAnsi="Arial" w:cs="Arial"/>
          <w:b/>
          <w:sz w:val="20"/>
          <w:lang w:val="en-US"/>
        </w:rPr>
        <w:t xml:space="preserve">Mẫu </w:t>
      </w:r>
      <w:r w:rsidR="000014FF" w:rsidRPr="00020AF8">
        <w:rPr>
          <w:rFonts w:ascii="Arial" w:hAnsi="Arial" w:cs="Arial"/>
          <w:b/>
          <w:sz w:val="20"/>
          <w:lang w:val="en-US"/>
        </w:rPr>
        <w:t xml:space="preserve">số </w:t>
      </w:r>
      <w:r w:rsidRPr="00020AF8">
        <w:rPr>
          <w:rFonts w:ascii="Arial" w:hAnsi="Arial" w:cs="Arial"/>
          <w:b/>
          <w:sz w:val="20"/>
          <w:lang w:val="en-US"/>
        </w:rPr>
        <w:t>2.8</w:t>
      </w:r>
    </w:p>
    <w:p w:rsidR="00911952" w:rsidRPr="00020AF8" w:rsidRDefault="00D92BCE" w:rsidP="008136D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5638800" cy="40767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38800" cy="4076700"/>
                    </a:xfrm>
                    <a:prstGeom prst="rect">
                      <a:avLst/>
                    </a:prstGeom>
                    <a:noFill/>
                    <a:ln>
                      <a:noFill/>
                    </a:ln>
                  </pic:spPr>
                </pic:pic>
              </a:graphicData>
            </a:graphic>
          </wp:inline>
        </w:drawing>
      </w:r>
    </w:p>
    <w:p w:rsidR="008136D4" w:rsidRPr="00020AF8" w:rsidRDefault="008136D4" w:rsidP="008136D4">
      <w:pPr>
        <w:spacing w:before="120"/>
        <w:jc w:val="right"/>
        <w:rPr>
          <w:rFonts w:ascii="Arial" w:hAnsi="Arial" w:cs="Arial"/>
          <w:b/>
          <w:sz w:val="20"/>
          <w:lang w:val="en-US"/>
        </w:rPr>
      </w:pPr>
    </w:p>
    <w:p w:rsidR="00123598" w:rsidRPr="00020AF8" w:rsidRDefault="00710D2A" w:rsidP="008136D4">
      <w:pPr>
        <w:spacing w:before="120"/>
        <w:jc w:val="right"/>
        <w:rPr>
          <w:rFonts w:ascii="Arial" w:hAnsi="Arial" w:cs="Arial"/>
          <w:b/>
          <w:sz w:val="20"/>
          <w:lang w:val="en-US"/>
        </w:rPr>
      </w:pPr>
      <w:r w:rsidRPr="00020AF8">
        <w:rPr>
          <w:rFonts w:ascii="Arial" w:hAnsi="Arial" w:cs="Arial"/>
          <w:b/>
          <w:sz w:val="20"/>
          <w:lang w:val="en-US"/>
        </w:rPr>
        <w:t>Mẫu số 2.9</w:t>
      </w:r>
    </w:p>
    <w:p w:rsidR="00123598" w:rsidRPr="00020AF8" w:rsidRDefault="00D92BCE" w:rsidP="008136D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5638800" cy="40614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38800" cy="4061460"/>
                    </a:xfrm>
                    <a:prstGeom prst="rect">
                      <a:avLst/>
                    </a:prstGeom>
                    <a:noFill/>
                    <a:ln>
                      <a:noFill/>
                    </a:ln>
                  </pic:spPr>
                </pic:pic>
              </a:graphicData>
            </a:graphic>
          </wp:inline>
        </w:drawing>
      </w:r>
    </w:p>
    <w:p w:rsidR="008136D4" w:rsidRPr="00020AF8" w:rsidRDefault="008136D4" w:rsidP="008136D4">
      <w:pPr>
        <w:spacing w:before="120"/>
        <w:jc w:val="right"/>
        <w:rPr>
          <w:rFonts w:ascii="Arial" w:hAnsi="Arial" w:cs="Arial"/>
          <w:b/>
          <w:sz w:val="20"/>
          <w:lang w:val="en-US"/>
        </w:rPr>
      </w:pPr>
    </w:p>
    <w:p w:rsidR="00911952" w:rsidRPr="00020AF8" w:rsidRDefault="00B70625" w:rsidP="008136D4">
      <w:pPr>
        <w:spacing w:before="120"/>
        <w:jc w:val="right"/>
        <w:rPr>
          <w:rFonts w:ascii="Arial" w:hAnsi="Arial" w:cs="Arial"/>
          <w:b/>
          <w:sz w:val="20"/>
          <w:lang w:val="en-US"/>
        </w:rPr>
      </w:pPr>
      <w:r w:rsidRPr="00020AF8">
        <w:rPr>
          <w:rFonts w:ascii="Arial" w:hAnsi="Arial" w:cs="Arial"/>
          <w:b/>
          <w:sz w:val="20"/>
          <w:lang w:val="en-US"/>
        </w:rPr>
        <w:t>Mẫu 2.10</w:t>
      </w:r>
    </w:p>
    <w:p w:rsidR="00911952" w:rsidRPr="00020AF8" w:rsidRDefault="00D92BCE" w:rsidP="008136D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5417820" cy="37947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17820" cy="3794760"/>
                    </a:xfrm>
                    <a:prstGeom prst="rect">
                      <a:avLst/>
                    </a:prstGeom>
                    <a:noFill/>
                    <a:ln>
                      <a:noFill/>
                    </a:ln>
                  </pic:spPr>
                </pic:pic>
              </a:graphicData>
            </a:graphic>
          </wp:inline>
        </w:drawing>
      </w:r>
    </w:p>
    <w:p w:rsidR="008136D4" w:rsidRPr="00020AF8" w:rsidRDefault="008136D4" w:rsidP="008136D4">
      <w:pPr>
        <w:spacing w:before="120"/>
        <w:jc w:val="right"/>
        <w:rPr>
          <w:rFonts w:ascii="Arial" w:hAnsi="Arial" w:cs="Arial"/>
          <w:b/>
          <w:sz w:val="20"/>
          <w:lang w:val="en-US"/>
        </w:rPr>
      </w:pPr>
    </w:p>
    <w:p w:rsidR="007D2CA8" w:rsidRPr="00020AF8" w:rsidRDefault="00DA6BE2" w:rsidP="008136D4">
      <w:pPr>
        <w:spacing w:before="120"/>
        <w:jc w:val="right"/>
        <w:rPr>
          <w:rFonts w:ascii="Arial" w:hAnsi="Arial" w:cs="Arial"/>
          <w:b/>
          <w:sz w:val="20"/>
          <w:lang w:val="en-US"/>
        </w:rPr>
      </w:pPr>
      <w:r w:rsidRPr="00020AF8">
        <w:rPr>
          <w:rFonts w:ascii="Arial" w:hAnsi="Arial" w:cs="Arial"/>
          <w:b/>
          <w:sz w:val="20"/>
          <w:lang w:val="en-US"/>
        </w:rPr>
        <w:t>Mẫu 2.11</w:t>
      </w:r>
    </w:p>
    <w:p w:rsidR="002826A4" w:rsidRPr="00020AF8" w:rsidRDefault="00D92BCE" w:rsidP="008136D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5494020" cy="40005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94020" cy="4000500"/>
                    </a:xfrm>
                    <a:prstGeom prst="rect">
                      <a:avLst/>
                    </a:prstGeom>
                    <a:noFill/>
                    <a:ln>
                      <a:noFill/>
                    </a:ln>
                  </pic:spPr>
                </pic:pic>
              </a:graphicData>
            </a:graphic>
          </wp:inline>
        </w:drawing>
      </w:r>
    </w:p>
    <w:p w:rsidR="008136D4" w:rsidRPr="00020AF8" w:rsidRDefault="008136D4" w:rsidP="008136D4">
      <w:pPr>
        <w:spacing w:before="120"/>
        <w:jc w:val="right"/>
        <w:rPr>
          <w:rFonts w:ascii="Arial" w:hAnsi="Arial" w:cs="Arial"/>
          <w:b/>
          <w:sz w:val="20"/>
          <w:lang w:val="en-US"/>
        </w:rPr>
      </w:pPr>
    </w:p>
    <w:p w:rsidR="002826A4" w:rsidRPr="00020AF8" w:rsidRDefault="0012310C" w:rsidP="008136D4">
      <w:pPr>
        <w:spacing w:before="120"/>
        <w:jc w:val="right"/>
        <w:rPr>
          <w:rFonts w:ascii="Arial" w:hAnsi="Arial" w:cs="Arial"/>
          <w:b/>
          <w:sz w:val="20"/>
          <w:lang w:val="en-US"/>
        </w:rPr>
      </w:pPr>
      <w:r w:rsidRPr="00020AF8">
        <w:rPr>
          <w:rFonts w:ascii="Arial" w:hAnsi="Arial" w:cs="Arial"/>
          <w:b/>
          <w:sz w:val="20"/>
          <w:lang w:val="en-US"/>
        </w:rPr>
        <w:t>Mẫu 2.12</w:t>
      </w:r>
    </w:p>
    <w:p w:rsidR="007D2CA8" w:rsidRPr="00020AF8" w:rsidRDefault="00D92BCE" w:rsidP="008136D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5494020" cy="403098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94020" cy="4030980"/>
                    </a:xfrm>
                    <a:prstGeom prst="rect">
                      <a:avLst/>
                    </a:prstGeom>
                    <a:noFill/>
                    <a:ln>
                      <a:noFill/>
                    </a:ln>
                  </pic:spPr>
                </pic:pic>
              </a:graphicData>
            </a:graphic>
          </wp:inline>
        </w:drawing>
      </w:r>
    </w:p>
    <w:p w:rsidR="008136D4" w:rsidRPr="00020AF8" w:rsidRDefault="008136D4" w:rsidP="008136D4">
      <w:pPr>
        <w:spacing w:before="120"/>
        <w:jc w:val="right"/>
        <w:rPr>
          <w:rFonts w:ascii="Arial" w:hAnsi="Arial" w:cs="Arial"/>
          <w:b/>
          <w:sz w:val="20"/>
          <w:lang w:val="en-US"/>
        </w:rPr>
      </w:pPr>
    </w:p>
    <w:p w:rsidR="0080609B" w:rsidRPr="00020AF8" w:rsidRDefault="00D37253" w:rsidP="008136D4">
      <w:pPr>
        <w:spacing w:before="120"/>
        <w:jc w:val="right"/>
        <w:rPr>
          <w:rFonts w:ascii="Arial" w:hAnsi="Arial" w:cs="Arial"/>
          <w:b/>
          <w:sz w:val="20"/>
          <w:lang w:val="en-US"/>
        </w:rPr>
      </w:pPr>
      <w:r w:rsidRPr="00020AF8">
        <w:rPr>
          <w:rFonts w:ascii="Arial" w:hAnsi="Arial" w:cs="Arial"/>
          <w:b/>
          <w:sz w:val="20"/>
          <w:lang w:val="en-US"/>
        </w:rPr>
        <w:t>Mẫu 2.13</w:t>
      </w:r>
    </w:p>
    <w:p w:rsidR="0080609B" w:rsidRPr="00020AF8" w:rsidRDefault="00D92BCE" w:rsidP="008136D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5570220" cy="409194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70220" cy="4091940"/>
                    </a:xfrm>
                    <a:prstGeom prst="rect">
                      <a:avLst/>
                    </a:prstGeom>
                    <a:noFill/>
                    <a:ln>
                      <a:noFill/>
                    </a:ln>
                  </pic:spPr>
                </pic:pic>
              </a:graphicData>
            </a:graphic>
          </wp:inline>
        </w:drawing>
      </w:r>
    </w:p>
    <w:p w:rsidR="008136D4" w:rsidRPr="00020AF8" w:rsidRDefault="008136D4" w:rsidP="008136D4">
      <w:pPr>
        <w:spacing w:before="120"/>
        <w:jc w:val="right"/>
        <w:rPr>
          <w:rFonts w:ascii="Arial" w:hAnsi="Arial" w:cs="Arial"/>
          <w:b/>
          <w:sz w:val="20"/>
          <w:lang w:val="en-US"/>
        </w:rPr>
      </w:pPr>
    </w:p>
    <w:p w:rsidR="0080609B" w:rsidRPr="00020AF8" w:rsidRDefault="00D37253" w:rsidP="008136D4">
      <w:pPr>
        <w:spacing w:before="120"/>
        <w:jc w:val="right"/>
        <w:rPr>
          <w:rFonts w:ascii="Arial" w:hAnsi="Arial" w:cs="Arial"/>
          <w:b/>
          <w:sz w:val="20"/>
          <w:lang w:val="en-US"/>
        </w:rPr>
      </w:pPr>
      <w:r w:rsidRPr="00020AF8">
        <w:rPr>
          <w:rFonts w:ascii="Arial" w:hAnsi="Arial" w:cs="Arial"/>
          <w:b/>
          <w:sz w:val="20"/>
          <w:lang w:val="en-US"/>
        </w:rPr>
        <w:t>Mẫu 2.14</w:t>
      </w:r>
    </w:p>
    <w:p w:rsidR="0057770F" w:rsidRPr="00020AF8" w:rsidRDefault="00D92BCE" w:rsidP="008136D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5494020" cy="38557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94020" cy="3855720"/>
                    </a:xfrm>
                    <a:prstGeom prst="rect">
                      <a:avLst/>
                    </a:prstGeom>
                    <a:noFill/>
                    <a:ln>
                      <a:noFill/>
                    </a:ln>
                  </pic:spPr>
                </pic:pic>
              </a:graphicData>
            </a:graphic>
          </wp:inline>
        </w:drawing>
      </w:r>
    </w:p>
    <w:p w:rsidR="008136D4" w:rsidRPr="00020AF8" w:rsidRDefault="008136D4" w:rsidP="008136D4">
      <w:pPr>
        <w:spacing w:before="120"/>
        <w:jc w:val="right"/>
        <w:rPr>
          <w:rFonts w:ascii="Arial" w:hAnsi="Arial" w:cs="Arial"/>
          <w:b/>
          <w:sz w:val="20"/>
          <w:lang w:val="en-US"/>
        </w:rPr>
      </w:pPr>
    </w:p>
    <w:p w:rsidR="00A31BA3" w:rsidRPr="00020AF8" w:rsidRDefault="00574FB1" w:rsidP="008136D4">
      <w:pPr>
        <w:spacing w:before="120"/>
        <w:jc w:val="right"/>
        <w:rPr>
          <w:rFonts w:ascii="Arial" w:hAnsi="Arial" w:cs="Arial"/>
          <w:b/>
          <w:sz w:val="20"/>
          <w:lang w:val="en-US"/>
        </w:rPr>
      </w:pPr>
      <w:r w:rsidRPr="00020AF8">
        <w:rPr>
          <w:rFonts w:ascii="Arial" w:hAnsi="Arial" w:cs="Arial"/>
          <w:b/>
          <w:sz w:val="20"/>
          <w:lang w:val="en-US"/>
        </w:rPr>
        <w:t>Mẫu số 2.15</w:t>
      </w:r>
    </w:p>
    <w:p w:rsidR="00A31BA3" w:rsidRPr="00020AF8" w:rsidRDefault="00D92BCE" w:rsidP="008136D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5562600" cy="406908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62600" cy="4069080"/>
                    </a:xfrm>
                    <a:prstGeom prst="rect">
                      <a:avLst/>
                    </a:prstGeom>
                    <a:noFill/>
                    <a:ln>
                      <a:noFill/>
                    </a:ln>
                  </pic:spPr>
                </pic:pic>
              </a:graphicData>
            </a:graphic>
          </wp:inline>
        </w:drawing>
      </w:r>
    </w:p>
    <w:p w:rsidR="008136D4" w:rsidRPr="00020AF8" w:rsidRDefault="008136D4" w:rsidP="008136D4">
      <w:pPr>
        <w:spacing w:before="120"/>
        <w:jc w:val="right"/>
        <w:rPr>
          <w:rFonts w:ascii="Arial" w:hAnsi="Arial" w:cs="Arial"/>
          <w:b/>
          <w:sz w:val="20"/>
          <w:lang w:val="en-US"/>
        </w:rPr>
      </w:pPr>
    </w:p>
    <w:p w:rsidR="00773D8E" w:rsidRPr="00020AF8" w:rsidRDefault="00E747F5" w:rsidP="008136D4">
      <w:pPr>
        <w:spacing w:before="120"/>
        <w:jc w:val="right"/>
        <w:rPr>
          <w:rFonts w:ascii="Arial" w:hAnsi="Arial" w:cs="Arial"/>
          <w:b/>
          <w:sz w:val="20"/>
          <w:lang w:val="en-US"/>
        </w:rPr>
      </w:pPr>
      <w:r w:rsidRPr="00020AF8">
        <w:rPr>
          <w:rFonts w:ascii="Arial" w:hAnsi="Arial" w:cs="Arial"/>
          <w:b/>
          <w:sz w:val="20"/>
          <w:lang w:val="en-US"/>
        </w:rPr>
        <w:t>Mẫu số 2.16</w:t>
      </w:r>
    </w:p>
    <w:p w:rsidR="00773D8E" w:rsidRPr="00020AF8" w:rsidRDefault="00D92BCE" w:rsidP="008136D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5570220" cy="4038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70220" cy="4038600"/>
                    </a:xfrm>
                    <a:prstGeom prst="rect">
                      <a:avLst/>
                    </a:prstGeom>
                    <a:noFill/>
                    <a:ln>
                      <a:noFill/>
                    </a:ln>
                  </pic:spPr>
                </pic:pic>
              </a:graphicData>
            </a:graphic>
          </wp:inline>
        </w:drawing>
      </w:r>
    </w:p>
    <w:p w:rsidR="008136D4" w:rsidRPr="00020AF8" w:rsidRDefault="008136D4" w:rsidP="008136D4">
      <w:pPr>
        <w:spacing w:before="120"/>
        <w:jc w:val="right"/>
        <w:rPr>
          <w:rFonts w:ascii="Arial" w:hAnsi="Arial" w:cs="Arial"/>
          <w:b/>
          <w:sz w:val="20"/>
          <w:lang w:val="en-US"/>
        </w:rPr>
      </w:pPr>
    </w:p>
    <w:p w:rsidR="00E747F5" w:rsidRPr="00020AF8" w:rsidRDefault="009E2153" w:rsidP="008136D4">
      <w:pPr>
        <w:spacing w:before="120"/>
        <w:jc w:val="right"/>
        <w:rPr>
          <w:rFonts w:ascii="Arial" w:hAnsi="Arial" w:cs="Arial"/>
          <w:b/>
          <w:sz w:val="20"/>
          <w:lang w:val="en-US"/>
        </w:rPr>
      </w:pPr>
      <w:r w:rsidRPr="00020AF8">
        <w:rPr>
          <w:rFonts w:ascii="Arial" w:hAnsi="Arial" w:cs="Arial"/>
          <w:b/>
          <w:sz w:val="20"/>
          <w:lang w:val="en-US"/>
        </w:rPr>
        <w:t>Mẫu số 2.17</w:t>
      </w:r>
    </w:p>
    <w:p w:rsidR="00E747F5" w:rsidRPr="00020AF8" w:rsidRDefault="00D92BCE" w:rsidP="008136D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5562600" cy="414528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62600" cy="4145280"/>
                    </a:xfrm>
                    <a:prstGeom prst="rect">
                      <a:avLst/>
                    </a:prstGeom>
                    <a:noFill/>
                    <a:ln>
                      <a:noFill/>
                    </a:ln>
                  </pic:spPr>
                </pic:pic>
              </a:graphicData>
            </a:graphic>
          </wp:inline>
        </w:drawing>
      </w:r>
    </w:p>
    <w:p w:rsidR="008136D4" w:rsidRPr="00020AF8" w:rsidRDefault="008136D4" w:rsidP="008136D4">
      <w:pPr>
        <w:spacing w:before="120"/>
        <w:jc w:val="right"/>
        <w:rPr>
          <w:rFonts w:ascii="Arial" w:hAnsi="Arial" w:cs="Arial"/>
          <w:b/>
          <w:sz w:val="20"/>
          <w:lang w:val="en-US"/>
        </w:rPr>
      </w:pPr>
    </w:p>
    <w:p w:rsidR="00A31BA3" w:rsidRPr="00020AF8" w:rsidRDefault="008E25D3" w:rsidP="008136D4">
      <w:pPr>
        <w:spacing w:before="120"/>
        <w:jc w:val="right"/>
        <w:rPr>
          <w:rFonts w:ascii="Arial" w:hAnsi="Arial" w:cs="Arial"/>
          <w:b/>
          <w:sz w:val="20"/>
          <w:lang w:val="en-US"/>
        </w:rPr>
      </w:pPr>
      <w:r w:rsidRPr="00020AF8">
        <w:rPr>
          <w:rFonts w:ascii="Arial" w:hAnsi="Arial" w:cs="Arial"/>
          <w:b/>
          <w:sz w:val="20"/>
          <w:lang w:val="en-US"/>
        </w:rPr>
        <w:t>Mẫu số 2.18</w:t>
      </w:r>
    </w:p>
    <w:p w:rsidR="00405781" w:rsidRPr="00020AF8" w:rsidRDefault="00D92BCE" w:rsidP="008136D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5638800" cy="406908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38800" cy="4069080"/>
                    </a:xfrm>
                    <a:prstGeom prst="rect">
                      <a:avLst/>
                    </a:prstGeom>
                    <a:noFill/>
                    <a:ln>
                      <a:noFill/>
                    </a:ln>
                  </pic:spPr>
                </pic:pic>
              </a:graphicData>
            </a:graphic>
          </wp:inline>
        </w:drawing>
      </w:r>
    </w:p>
    <w:p w:rsidR="008136D4" w:rsidRPr="00020AF8" w:rsidRDefault="008136D4" w:rsidP="008136D4">
      <w:pPr>
        <w:spacing w:before="120"/>
        <w:jc w:val="right"/>
        <w:rPr>
          <w:rFonts w:ascii="Arial" w:hAnsi="Arial" w:cs="Arial"/>
          <w:b/>
          <w:sz w:val="20"/>
          <w:lang w:val="en-US"/>
        </w:rPr>
      </w:pPr>
    </w:p>
    <w:p w:rsidR="008E25D3" w:rsidRPr="00020AF8" w:rsidRDefault="00A869BB" w:rsidP="008136D4">
      <w:pPr>
        <w:spacing w:before="120"/>
        <w:jc w:val="right"/>
        <w:rPr>
          <w:rFonts w:ascii="Arial" w:hAnsi="Arial" w:cs="Arial"/>
          <w:b/>
          <w:sz w:val="20"/>
          <w:lang w:val="en-US"/>
        </w:rPr>
      </w:pPr>
      <w:r w:rsidRPr="00020AF8">
        <w:rPr>
          <w:rFonts w:ascii="Arial" w:hAnsi="Arial" w:cs="Arial"/>
          <w:b/>
          <w:sz w:val="20"/>
          <w:lang w:val="en-US"/>
        </w:rPr>
        <w:t>Mẫu số 2.19</w:t>
      </w:r>
    </w:p>
    <w:p w:rsidR="008E25D3" w:rsidRPr="00020AF8" w:rsidRDefault="00D92BCE" w:rsidP="008136D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5494020" cy="405384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94020" cy="4053840"/>
                    </a:xfrm>
                    <a:prstGeom prst="rect">
                      <a:avLst/>
                    </a:prstGeom>
                    <a:noFill/>
                    <a:ln>
                      <a:noFill/>
                    </a:ln>
                  </pic:spPr>
                </pic:pic>
              </a:graphicData>
            </a:graphic>
          </wp:inline>
        </w:drawing>
      </w:r>
    </w:p>
    <w:p w:rsidR="008136D4" w:rsidRPr="00020AF8" w:rsidRDefault="008136D4" w:rsidP="008136D4">
      <w:pPr>
        <w:spacing w:before="120"/>
        <w:jc w:val="right"/>
        <w:rPr>
          <w:rFonts w:ascii="Arial" w:hAnsi="Arial" w:cs="Arial"/>
          <w:b/>
          <w:sz w:val="20"/>
          <w:lang w:val="en-US"/>
        </w:rPr>
      </w:pPr>
    </w:p>
    <w:p w:rsidR="00A869BB" w:rsidRPr="00020AF8" w:rsidRDefault="006349AD" w:rsidP="008136D4">
      <w:pPr>
        <w:spacing w:before="120"/>
        <w:jc w:val="right"/>
        <w:rPr>
          <w:rFonts w:ascii="Arial" w:hAnsi="Arial" w:cs="Arial"/>
          <w:b/>
          <w:sz w:val="20"/>
          <w:lang w:val="en-US"/>
        </w:rPr>
      </w:pPr>
      <w:r w:rsidRPr="00020AF8">
        <w:rPr>
          <w:rFonts w:ascii="Arial" w:hAnsi="Arial" w:cs="Arial"/>
          <w:b/>
          <w:sz w:val="20"/>
          <w:lang w:val="en-US"/>
        </w:rPr>
        <w:t>Mẫu số 2.20</w:t>
      </w:r>
    </w:p>
    <w:p w:rsidR="00A869BB" w:rsidRPr="00020AF8" w:rsidRDefault="00D92BCE" w:rsidP="008136D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5417820" cy="39624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17820" cy="3962400"/>
                    </a:xfrm>
                    <a:prstGeom prst="rect">
                      <a:avLst/>
                    </a:prstGeom>
                    <a:noFill/>
                    <a:ln>
                      <a:noFill/>
                    </a:ln>
                  </pic:spPr>
                </pic:pic>
              </a:graphicData>
            </a:graphic>
          </wp:inline>
        </w:drawing>
      </w:r>
    </w:p>
    <w:p w:rsidR="008136D4" w:rsidRPr="00020AF8" w:rsidRDefault="008136D4" w:rsidP="008136D4">
      <w:pPr>
        <w:spacing w:before="120"/>
        <w:jc w:val="right"/>
        <w:rPr>
          <w:rFonts w:ascii="Arial" w:hAnsi="Arial" w:cs="Arial"/>
          <w:b/>
          <w:sz w:val="20"/>
          <w:lang w:val="en-US"/>
        </w:rPr>
      </w:pPr>
    </w:p>
    <w:p w:rsidR="006349AD" w:rsidRPr="00020AF8" w:rsidRDefault="00700A33" w:rsidP="008136D4">
      <w:pPr>
        <w:spacing w:before="120"/>
        <w:jc w:val="right"/>
        <w:rPr>
          <w:rFonts w:ascii="Arial" w:hAnsi="Arial" w:cs="Arial"/>
          <w:b/>
          <w:sz w:val="20"/>
          <w:lang w:val="en-US"/>
        </w:rPr>
      </w:pPr>
      <w:r w:rsidRPr="00020AF8">
        <w:rPr>
          <w:rFonts w:ascii="Arial" w:hAnsi="Arial" w:cs="Arial"/>
          <w:b/>
          <w:sz w:val="20"/>
          <w:lang w:val="en-US"/>
        </w:rPr>
        <w:t>Mẫu số 2.21</w:t>
      </w:r>
    </w:p>
    <w:p w:rsidR="006349AD" w:rsidRPr="00020AF8" w:rsidRDefault="00D92BCE" w:rsidP="008136D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5570220" cy="41224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70220" cy="4122420"/>
                    </a:xfrm>
                    <a:prstGeom prst="rect">
                      <a:avLst/>
                    </a:prstGeom>
                    <a:noFill/>
                    <a:ln>
                      <a:noFill/>
                    </a:ln>
                  </pic:spPr>
                </pic:pic>
              </a:graphicData>
            </a:graphic>
          </wp:inline>
        </w:drawing>
      </w:r>
    </w:p>
    <w:p w:rsidR="008136D4" w:rsidRPr="00020AF8" w:rsidRDefault="008136D4" w:rsidP="008136D4">
      <w:pPr>
        <w:spacing w:before="120"/>
        <w:jc w:val="right"/>
        <w:rPr>
          <w:rFonts w:ascii="Arial" w:hAnsi="Arial" w:cs="Arial"/>
          <w:b/>
          <w:sz w:val="20"/>
          <w:lang w:val="en-US"/>
        </w:rPr>
      </w:pPr>
    </w:p>
    <w:p w:rsidR="00700A33" w:rsidRPr="00020AF8" w:rsidRDefault="000327D6" w:rsidP="008136D4">
      <w:pPr>
        <w:spacing w:before="120"/>
        <w:jc w:val="right"/>
        <w:rPr>
          <w:rFonts w:ascii="Arial" w:hAnsi="Arial" w:cs="Arial"/>
          <w:b/>
          <w:sz w:val="20"/>
          <w:lang w:val="en-US"/>
        </w:rPr>
      </w:pPr>
      <w:r w:rsidRPr="00020AF8">
        <w:rPr>
          <w:rFonts w:ascii="Arial" w:hAnsi="Arial" w:cs="Arial"/>
          <w:b/>
          <w:sz w:val="20"/>
          <w:lang w:val="en-US"/>
        </w:rPr>
        <w:t>Mẫu số 2.22</w:t>
      </w:r>
    </w:p>
    <w:p w:rsidR="00700A33" w:rsidRPr="00020AF8" w:rsidRDefault="00D92BCE" w:rsidP="008136D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5562600" cy="406908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62600" cy="4069080"/>
                    </a:xfrm>
                    <a:prstGeom prst="rect">
                      <a:avLst/>
                    </a:prstGeom>
                    <a:noFill/>
                    <a:ln>
                      <a:noFill/>
                    </a:ln>
                  </pic:spPr>
                </pic:pic>
              </a:graphicData>
            </a:graphic>
          </wp:inline>
        </w:drawing>
      </w:r>
    </w:p>
    <w:p w:rsidR="008136D4" w:rsidRPr="00020AF8" w:rsidRDefault="008136D4" w:rsidP="008136D4">
      <w:pPr>
        <w:spacing w:before="120"/>
        <w:jc w:val="right"/>
        <w:rPr>
          <w:rFonts w:ascii="Arial" w:hAnsi="Arial" w:cs="Arial"/>
          <w:b/>
          <w:sz w:val="20"/>
          <w:lang w:val="en-US"/>
        </w:rPr>
      </w:pPr>
    </w:p>
    <w:p w:rsidR="00700A33" w:rsidRPr="00020AF8" w:rsidRDefault="004E7BED" w:rsidP="008136D4">
      <w:pPr>
        <w:spacing w:before="120"/>
        <w:jc w:val="right"/>
        <w:rPr>
          <w:rFonts w:ascii="Arial" w:hAnsi="Arial" w:cs="Arial"/>
          <w:b/>
          <w:sz w:val="20"/>
          <w:lang w:val="en-US"/>
        </w:rPr>
      </w:pPr>
      <w:r w:rsidRPr="00020AF8">
        <w:rPr>
          <w:rFonts w:ascii="Arial" w:hAnsi="Arial" w:cs="Arial"/>
          <w:b/>
          <w:sz w:val="20"/>
          <w:lang w:val="en-US"/>
        </w:rPr>
        <w:t>Mẫu số 2.23</w:t>
      </w:r>
    </w:p>
    <w:p w:rsidR="004E7BED" w:rsidRPr="00020AF8" w:rsidRDefault="00D92BCE" w:rsidP="008136D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5562600" cy="41529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62600" cy="4152900"/>
                    </a:xfrm>
                    <a:prstGeom prst="rect">
                      <a:avLst/>
                    </a:prstGeom>
                    <a:noFill/>
                    <a:ln>
                      <a:noFill/>
                    </a:ln>
                  </pic:spPr>
                </pic:pic>
              </a:graphicData>
            </a:graphic>
          </wp:inline>
        </w:drawing>
      </w:r>
    </w:p>
    <w:p w:rsidR="008136D4" w:rsidRPr="00020AF8" w:rsidRDefault="008136D4" w:rsidP="008136D4">
      <w:pPr>
        <w:spacing w:before="120"/>
        <w:jc w:val="right"/>
        <w:rPr>
          <w:rFonts w:ascii="Arial" w:hAnsi="Arial" w:cs="Arial"/>
          <w:b/>
          <w:sz w:val="20"/>
          <w:lang w:val="en-US"/>
        </w:rPr>
      </w:pPr>
    </w:p>
    <w:p w:rsidR="00956C2A" w:rsidRPr="00020AF8" w:rsidRDefault="00FF43F9" w:rsidP="008136D4">
      <w:pPr>
        <w:spacing w:before="120"/>
        <w:jc w:val="right"/>
        <w:rPr>
          <w:rFonts w:ascii="Arial" w:hAnsi="Arial" w:cs="Arial"/>
          <w:b/>
          <w:sz w:val="20"/>
          <w:lang w:val="en-US"/>
        </w:rPr>
      </w:pPr>
      <w:r w:rsidRPr="00020AF8">
        <w:rPr>
          <w:rFonts w:ascii="Arial" w:hAnsi="Arial" w:cs="Arial"/>
          <w:b/>
          <w:sz w:val="20"/>
          <w:lang w:val="en-US"/>
        </w:rPr>
        <w:t>Mẫu số 2.24</w:t>
      </w:r>
    </w:p>
    <w:p w:rsidR="00956C2A" w:rsidRPr="00020AF8" w:rsidRDefault="00D92BCE" w:rsidP="008136D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5547360" cy="399288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47360" cy="3992880"/>
                    </a:xfrm>
                    <a:prstGeom prst="rect">
                      <a:avLst/>
                    </a:prstGeom>
                    <a:noFill/>
                    <a:ln>
                      <a:noFill/>
                    </a:ln>
                  </pic:spPr>
                </pic:pic>
              </a:graphicData>
            </a:graphic>
          </wp:inline>
        </w:drawing>
      </w:r>
    </w:p>
    <w:p w:rsidR="008136D4" w:rsidRPr="00020AF8" w:rsidRDefault="008136D4" w:rsidP="008136D4">
      <w:pPr>
        <w:spacing w:before="120"/>
        <w:jc w:val="right"/>
        <w:rPr>
          <w:rFonts w:ascii="Arial" w:hAnsi="Arial" w:cs="Arial"/>
          <w:b/>
          <w:sz w:val="20"/>
          <w:lang w:val="en-US"/>
        </w:rPr>
      </w:pPr>
    </w:p>
    <w:p w:rsidR="004E7BED" w:rsidRPr="00020AF8" w:rsidRDefault="007F2236" w:rsidP="008136D4">
      <w:pPr>
        <w:spacing w:before="120"/>
        <w:jc w:val="right"/>
        <w:rPr>
          <w:rFonts w:ascii="Arial" w:hAnsi="Arial" w:cs="Arial"/>
          <w:b/>
          <w:sz w:val="20"/>
          <w:lang w:val="en-US"/>
        </w:rPr>
      </w:pPr>
      <w:r w:rsidRPr="00020AF8">
        <w:rPr>
          <w:rFonts w:ascii="Arial" w:hAnsi="Arial" w:cs="Arial"/>
          <w:b/>
          <w:sz w:val="20"/>
          <w:lang w:val="en-US"/>
        </w:rPr>
        <w:t xml:space="preserve">Mẫu </w:t>
      </w:r>
      <w:r w:rsidR="00644F95" w:rsidRPr="00020AF8">
        <w:rPr>
          <w:rFonts w:ascii="Arial" w:hAnsi="Arial" w:cs="Arial"/>
          <w:b/>
          <w:sz w:val="20"/>
          <w:lang w:val="en-US"/>
        </w:rPr>
        <w:t xml:space="preserve">số </w:t>
      </w:r>
      <w:r w:rsidRPr="00020AF8">
        <w:rPr>
          <w:rFonts w:ascii="Arial" w:hAnsi="Arial" w:cs="Arial"/>
          <w:b/>
          <w:sz w:val="20"/>
          <w:lang w:val="en-US"/>
        </w:rPr>
        <w:t>2.25</w:t>
      </w:r>
    </w:p>
    <w:p w:rsidR="00A869BB" w:rsidRPr="00020AF8" w:rsidRDefault="00D92BCE" w:rsidP="008136D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5570220" cy="418338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70220" cy="4183380"/>
                    </a:xfrm>
                    <a:prstGeom prst="rect">
                      <a:avLst/>
                    </a:prstGeom>
                    <a:noFill/>
                    <a:ln>
                      <a:noFill/>
                    </a:ln>
                  </pic:spPr>
                </pic:pic>
              </a:graphicData>
            </a:graphic>
          </wp:inline>
        </w:drawing>
      </w:r>
    </w:p>
    <w:p w:rsidR="008136D4" w:rsidRPr="00020AF8" w:rsidRDefault="008136D4" w:rsidP="008136D4">
      <w:pPr>
        <w:spacing w:before="120"/>
        <w:jc w:val="right"/>
        <w:rPr>
          <w:rFonts w:ascii="Arial" w:hAnsi="Arial" w:cs="Arial"/>
          <w:b/>
          <w:sz w:val="20"/>
          <w:lang w:val="en-US"/>
        </w:rPr>
      </w:pPr>
    </w:p>
    <w:p w:rsidR="007F2236" w:rsidRPr="00020AF8" w:rsidRDefault="004B3846" w:rsidP="008136D4">
      <w:pPr>
        <w:spacing w:before="120"/>
        <w:jc w:val="right"/>
        <w:rPr>
          <w:rFonts w:ascii="Arial" w:hAnsi="Arial" w:cs="Arial"/>
          <w:b/>
          <w:sz w:val="20"/>
          <w:lang w:val="en-US"/>
        </w:rPr>
      </w:pPr>
      <w:r w:rsidRPr="00020AF8">
        <w:rPr>
          <w:rFonts w:ascii="Arial" w:hAnsi="Arial" w:cs="Arial"/>
          <w:b/>
          <w:sz w:val="20"/>
          <w:lang w:val="en-US"/>
        </w:rPr>
        <w:t>Mẫu số 2.26</w:t>
      </w:r>
    </w:p>
    <w:p w:rsidR="004B3846" w:rsidRPr="00020AF8" w:rsidRDefault="00D92BCE" w:rsidP="008136D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5638800" cy="393954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38800" cy="3939540"/>
                    </a:xfrm>
                    <a:prstGeom prst="rect">
                      <a:avLst/>
                    </a:prstGeom>
                    <a:noFill/>
                    <a:ln>
                      <a:noFill/>
                    </a:ln>
                  </pic:spPr>
                </pic:pic>
              </a:graphicData>
            </a:graphic>
          </wp:inline>
        </w:drawing>
      </w:r>
    </w:p>
    <w:p w:rsidR="008136D4" w:rsidRPr="00020AF8" w:rsidRDefault="008136D4" w:rsidP="008136D4">
      <w:pPr>
        <w:spacing w:before="120"/>
        <w:jc w:val="right"/>
        <w:rPr>
          <w:rFonts w:ascii="Arial" w:hAnsi="Arial" w:cs="Arial"/>
          <w:b/>
          <w:sz w:val="20"/>
          <w:lang w:val="en-US"/>
        </w:rPr>
      </w:pPr>
    </w:p>
    <w:p w:rsidR="004B3846" w:rsidRPr="00020AF8" w:rsidRDefault="004A6FE4" w:rsidP="008136D4">
      <w:pPr>
        <w:spacing w:before="120"/>
        <w:jc w:val="right"/>
        <w:rPr>
          <w:rFonts w:ascii="Arial" w:hAnsi="Arial" w:cs="Arial"/>
          <w:b/>
          <w:sz w:val="20"/>
          <w:lang w:val="en-US"/>
        </w:rPr>
      </w:pPr>
      <w:r w:rsidRPr="00020AF8">
        <w:rPr>
          <w:rFonts w:ascii="Arial" w:hAnsi="Arial" w:cs="Arial"/>
          <w:b/>
          <w:sz w:val="20"/>
          <w:lang w:val="en-US"/>
        </w:rPr>
        <w:t>Mẫu số 2.27</w:t>
      </w:r>
    </w:p>
    <w:p w:rsidR="007F2236" w:rsidRPr="00020AF8" w:rsidRDefault="00D92BCE" w:rsidP="008136D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5715000" cy="405384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15000" cy="4053840"/>
                    </a:xfrm>
                    <a:prstGeom prst="rect">
                      <a:avLst/>
                    </a:prstGeom>
                    <a:noFill/>
                    <a:ln>
                      <a:noFill/>
                    </a:ln>
                  </pic:spPr>
                </pic:pic>
              </a:graphicData>
            </a:graphic>
          </wp:inline>
        </w:drawing>
      </w:r>
    </w:p>
    <w:p w:rsidR="008136D4" w:rsidRPr="00020AF8" w:rsidRDefault="008136D4" w:rsidP="008136D4">
      <w:pPr>
        <w:spacing w:before="120"/>
        <w:jc w:val="right"/>
        <w:rPr>
          <w:rFonts w:ascii="Arial" w:hAnsi="Arial" w:cs="Arial"/>
          <w:b/>
          <w:sz w:val="20"/>
          <w:lang w:val="en-US"/>
        </w:rPr>
      </w:pPr>
    </w:p>
    <w:p w:rsidR="004A6FE4" w:rsidRPr="00020AF8" w:rsidRDefault="001A4E30" w:rsidP="008136D4">
      <w:pPr>
        <w:spacing w:before="120"/>
        <w:jc w:val="right"/>
        <w:rPr>
          <w:rFonts w:ascii="Arial" w:hAnsi="Arial" w:cs="Arial"/>
          <w:b/>
          <w:sz w:val="20"/>
          <w:lang w:val="en-US"/>
        </w:rPr>
      </w:pPr>
      <w:r w:rsidRPr="00020AF8">
        <w:rPr>
          <w:rFonts w:ascii="Arial" w:hAnsi="Arial" w:cs="Arial"/>
          <w:b/>
          <w:sz w:val="20"/>
          <w:lang w:val="en-US"/>
        </w:rPr>
        <w:t>Mẫu số 2.28</w:t>
      </w:r>
    </w:p>
    <w:p w:rsidR="004A6FE4" w:rsidRPr="00020AF8" w:rsidRDefault="00D92BCE" w:rsidP="008136D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5562600" cy="417576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62600" cy="4175760"/>
                    </a:xfrm>
                    <a:prstGeom prst="rect">
                      <a:avLst/>
                    </a:prstGeom>
                    <a:noFill/>
                    <a:ln>
                      <a:noFill/>
                    </a:ln>
                  </pic:spPr>
                </pic:pic>
              </a:graphicData>
            </a:graphic>
          </wp:inline>
        </w:drawing>
      </w:r>
    </w:p>
    <w:p w:rsidR="008136D4" w:rsidRPr="00020AF8" w:rsidRDefault="008136D4" w:rsidP="008136D4">
      <w:pPr>
        <w:spacing w:before="120"/>
        <w:jc w:val="right"/>
        <w:rPr>
          <w:rFonts w:ascii="Arial" w:hAnsi="Arial" w:cs="Arial"/>
          <w:b/>
          <w:sz w:val="20"/>
          <w:lang w:val="en-US"/>
        </w:rPr>
      </w:pPr>
    </w:p>
    <w:p w:rsidR="001A4E30" w:rsidRPr="00020AF8" w:rsidRDefault="00435A7A" w:rsidP="008136D4">
      <w:pPr>
        <w:spacing w:before="120"/>
        <w:jc w:val="right"/>
        <w:rPr>
          <w:rFonts w:ascii="Arial" w:hAnsi="Arial" w:cs="Arial"/>
          <w:b/>
          <w:sz w:val="20"/>
          <w:lang w:val="en-US"/>
        </w:rPr>
      </w:pPr>
      <w:r w:rsidRPr="00020AF8">
        <w:rPr>
          <w:rFonts w:ascii="Arial" w:hAnsi="Arial" w:cs="Arial"/>
          <w:b/>
          <w:sz w:val="20"/>
          <w:lang w:val="en-US"/>
        </w:rPr>
        <w:t>Mẫu 2.29</w:t>
      </w:r>
    </w:p>
    <w:p w:rsidR="001A4E30" w:rsidRPr="00020AF8" w:rsidRDefault="00D92BCE" w:rsidP="008136D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5478780" cy="384048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78780" cy="3840480"/>
                    </a:xfrm>
                    <a:prstGeom prst="rect">
                      <a:avLst/>
                    </a:prstGeom>
                    <a:noFill/>
                    <a:ln>
                      <a:noFill/>
                    </a:ln>
                  </pic:spPr>
                </pic:pic>
              </a:graphicData>
            </a:graphic>
          </wp:inline>
        </w:drawing>
      </w:r>
    </w:p>
    <w:p w:rsidR="008136D4" w:rsidRPr="00020AF8" w:rsidRDefault="008136D4" w:rsidP="008136D4">
      <w:pPr>
        <w:spacing w:before="120"/>
        <w:jc w:val="right"/>
        <w:rPr>
          <w:rFonts w:ascii="Arial" w:hAnsi="Arial" w:cs="Arial"/>
          <w:b/>
          <w:sz w:val="20"/>
          <w:lang w:val="en-US"/>
        </w:rPr>
      </w:pPr>
    </w:p>
    <w:p w:rsidR="00435A7A" w:rsidRPr="00020AF8" w:rsidRDefault="00A438A7" w:rsidP="008136D4">
      <w:pPr>
        <w:spacing w:before="120"/>
        <w:jc w:val="right"/>
        <w:rPr>
          <w:rFonts w:ascii="Arial" w:hAnsi="Arial" w:cs="Arial"/>
          <w:b/>
          <w:sz w:val="20"/>
          <w:lang w:val="en-US"/>
        </w:rPr>
      </w:pPr>
      <w:r w:rsidRPr="00020AF8">
        <w:rPr>
          <w:rFonts w:ascii="Arial" w:hAnsi="Arial" w:cs="Arial"/>
          <w:b/>
          <w:sz w:val="20"/>
          <w:lang w:val="en-US"/>
        </w:rPr>
        <w:t>Mẫu 2.30</w:t>
      </w:r>
    </w:p>
    <w:p w:rsidR="00435A7A" w:rsidRPr="00020AF8" w:rsidRDefault="00D92BCE" w:rsidP="008136D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5554980" cy="387858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54980" cy="3878580"/>
                    </a:xfrm>
                    <a:prstGeom prst="rect">
                      <a:avLst/>
                    </a:prstGeom>
                    <a:noFill/>
                    <a:ln>
                      <a:noFill/>
                    </a:ln>
                  </pic:spPr>
                </pic:pic>
              </a:graphicData>
            </a:graphic>
          </wp:inline>
        </w:drawing>
      </w:r>
    </w:p>
    <w:p w:rsidR="008136D4" w:rsidRPr="00020AF8" w:rsidRDefault="008136D4" w:rsidP="008136D4">
      <w:pPr>
        <w:spacing w:before="120"/>
        <w:jc w:val="right"/>
        <w:rPr>
          <w:rFonts w:ascii="Arial" w:hAnsi="Arial" w:cs="Arial"/>
          <w:b/>
          <w:sz w:val="20"/>
          <w:lang w:val="en-US"/>
        </w:rPr>
      </w:pPr>
    </w:p>
    <w:p w:rsidR="00A438A7" w:rsidRPr="00020AF8" w:rsidRDefault="00CC6638" w:rsidP="008136D4">
      <w:pPr>
        <w:spacing w:before="120"/>
        <w:jc w:val="right"/>
        <w:rPr>
          <w:rFonts w:ascii="Arial" w:hAnsi="Arial" w:cs="Arial"/>
          <w:b/>
          <w:sz w:val="20"/>
          <w:lang w:val="en-US"/>
        </w:rPr>
      </w:pPr>
      <w:r w:rsidRPr="00020AF8">
        <w:rPr>
          <w:rFonts w:ascii="Arial" w:hAnsi="Arial" w:cs="Arial"/>
          <w:b/>
          <w:sz w:val="20"/>
          <w:lang w:val="en-US"/>
        </w:rPr>
        <w:t>Mẫu số 2.31</w:t>
      </w:r>
    </w:p>
    <w:p w:rsidR="00A438A7" w:rsidRPr="00020AF8" w:rsidRDefault="00D92BCE" w:rsidP="008136D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5486400" cy="418338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86400" cy="4183380"/>
                    </a:xfrm>
                    <a:prstGeom prst="rect">
                      <a:avLst/>
                    </a:prstGeom>
                    <a:noFill/>
                    <a:ln>
                      <a:noFill/>
                    </a:ln>
                  </pic:spPr>
                </pic:pic>
              </a:graphicData>
            </a:graphic>
          </wp:inline>
        </w:drawing>
      </w:r>
    </w:p>
    <w:p w:rsidR="000F5EBD" w:rsidRPr="00020AF8" w:rsidRDefault="000F5EBD" w:rsidP="008136D4">
      <w:pPr>
        <w:spacing w:before="120"/>
        <w:jc w:val="center"/>
        <w:rPr>
          <w:rFonts w:ascii="Arial" w:hAnsi="Arial" w:cs="Arial"/>
          <w:b/>
          <w:lang w:val="en-US"/>
        </w:rPr>
        <w:sectPr w:rsidR="000F5EBD" w:rsidRPr="00020AF8" w:rsidSect="00020AF8">
          <w:pgSz w:w="11906" w:h="16838" w:code="9"/>
          <w:pgMar w:top="567" w:right="1134" w:bottom="567" w:left="1701" w:header="720" w:footer="720" w:gutter="0"/>
          <w:cols w:space="720"/>
          <w:docGrid w:linePitch="360"/>
        </w:sectPr>
      </w:pPr>
    </w:p>
    <w:p w:rsidR="009A1810" w:rsidRPr="00020AF8" w:rsidRDefault="009A1810" w:rsidP="008136D4">
      <w:pPr>
        <w:spacing w:before="120"/>
        <w:jc w:val="center"/>
        <w:rPr>
          <w:rFonts w:ascii="Arial" w:hAnsi="Arial" w:cs="Arial"/>
          <w:b/>
          <w:lang w:val="en-US"/>
        </w:rPr>
      </w:pPr>
      <w:r w:rsidRPr="00020AF8">
        <w:rPr>
          <w:rFonts w:ascii="Arial" w:hAnsi="Arial" w:cs="Arial"/>
          <w:b/>
          <w:lang w:val="en-US"/>
        </w:rPr>
        <w:t>PHỤ LỤC III</w:t>
      </w:r>
    </w:p>
    <w:p w:rsidR="009A1810" w:rsidRPr="00020AF8" w:rsidRDefault="009A1810" w:rsidP="008136D4">
      <w:pPr>
        <w:spacing w:before="120"/>
        <w:jc w:val="center"/>
        <w:rPr>
          <w:rFonts w:ascii="Arial" w:hAnsi="Arial" w:cs="Arial"/>
          <w:i/>
          <w:sz w:val="20"/>
          <w:lang w:val="en-US"/>
        </w:rPr>
      </w:pPr>
      <w:r w:rsidRPr="00020AF8">
        <w:rPr>
          <w:rFonts w:ascii="Arial" w:hAnsi="Arial" w:cs="Arial"/>
          <w:sz w:val="20"/>
          <w:lang w:val="en-US"/>
        </w:rPr>
        <w:t>MẪU BẢN VẼ THIẾT KẾ CỜ DANH HIỆU VINH DỰ NHÀ NƯỚC</w:t>
      </w:r>
      <w:r w:rsidR="009D5BD7" w:rsidRPr="00020AF8">
        <w:rPr>
          <w:rFonts w:ascii="Arial" w:hAnsi="Arial" w:cs="Arial"/>
          <w:sz w:val="20"/>
          <w:lang w:val="en-US"/>
        </w:rPr>
        <w:t xml:space="preserve"> VÀ CỜ THI ĐUA</w:t>
      </w:r>
      <w:r w:rsidR="009D5BD7" w:rsidRPr="00020AF8">
        <w:rPr>
          <w:rFonts w:ascii="Arial" w:hAnsi="Arial" w:cs="Arial"/>
          <w:sz w:val="20"/>
          <w:lang w:val="en-US"/>
        </w:rPr>
        <w:br/>
      </w:r>
      <w:r w:rsidR="009D5BD7" w:rsidRPr="00020AF8">
        <w:rPr>
          <w:rFonts w:ascii="Arial" w:hAnsi="Arial" w:cs="Arial"/>
          <w:i/>
          <w:sz w:val="20"/>
          <w:lang w:val="en-US"/>
        </w:rPr>
        <w:t>(Ban hành kèm theo Nghị định số 85</w:t>
      </w:r>
      <w:r w:rsidR="00020AF8" w:rsidRPr="00020AF8">
        <w:rPr>
          <w:rFonts w:ascii="Arial" w:hAnsi="Arial" w:cs="Arial"/>
          <w:i/>
          <w:sz w:val="20"/>
          <w:lang w:val="en-US"/>
        </w:rPr>
        <w:t>/</w:t>
      </w:r>
      <w:r w:rsidR="009D5BD7" w:rsidRPr="00020AF8">
        <w:rPr>
          <w:rFonts w:ascii="Arial" w:hAnsi="Arial" w:cs="Arial"/>
          <w:i/>
          <w:sz w:val="20"/>
          <w:lang w:val="en-US"/>
        </w:rPr>
        <w:t>2014</w:t>
      </w:r>
      <w:r w:rsidR="00020AF8" w:rsidRPr="00020AF8">
        <w:rPr>
          <w:rFonts w:ascii="Arial" w:hAnsi="Arial" w:cs="Arial"/>
          <w:i/>
          <w:sz w:val="20"/>
          <w:lang w:val="en-US"/>
        </w:rPr>
        <w:t>/</w:t>
      </w:r>
      <w:r w:rsidR="009D5BD7" w:rsidRPr="00020AF8">
        <w:rPr>
          <w:rFonts w:ascii="Arial" w:hAnsi="Arial" w:cs="Arial"/>
          <w:i/>
          <w:sz w:val="20"/>
          <w:lang w:val="en-US"/>
        </w:rPr>
        <w:t>NĐ-CP ngày 10 tháng 9 năm 2014 của Chính phủ)</w:t>
      </w:r>
    </w:p>
    <w:p w:rsidR="00CC6638" w:rsidRPr="00020AF8" w:rsidRDefault="000F2AE8" w:rsidP="008136D4">
      <w:pPr>
        <w:spacing w:before="120"/>
        <w:rPr>
          <w:rFonts w:ascii="Arial" w:hAnsi="Arial" w:cs="Arial"/>
          <w:sz w:val="20"/>
          <w:lang w:val="en-US"/>
        </w:rPr>
      </w:pPr>
      <w:r w:rsidRPr="00020AF8">
        <w:rPr>
          <w:rFonts w:ascii="Arial" w:hAnsi="Arial" w:cs="Arial"/>
          <w:sz w:val="20"/>
          <w:lang w:val="en-US"/>
        </w:rPr>
        <w:t>Mẫu 3.1. "Cờ Anh hùng Lao động"</w:t>
      </w:r>
    </w:p>
    <w:p w:rsidR="000F2AE8" w:rsidRPr="00020AF8" w:rsidRDefault="000F2AE8" w:rsidP="008136D4">
      <w:pPr>
        <w:spacing w:before="120"/>
        <w:rPr>
          <w:rFonts w:ascii="Arial" w:hAnsi="Arial" w:cs="Arial"/>
          <w:sz w:val="20"/>
          <w:lang w:val="en-US"/>
        </w:rPr>
      </w:pPr>
      <w:r w:rsidRPr="00020AF8">
        <w:rPr>
          <w:rFonts w:ascii="Arial" w:hAnsi="Arial" w:cs="Arial"/>
          <w:sz w:val="20"/>
          <w:lang w:val="en-US"/>
        </w:rPr>
        <w:t>Mẫu 3.2. "Cờ Anh hùng Lực lượng vũ trang nhân dân"</w:t>
      </w:r>
    </w:p>
    <w:p w:rsidR="000F2AE8" w:rsidRPr="00020AF8" w:rsidRDefault="000F2AE8" w:rsidP="008136D4">
      <w:pPr>
        <w:spacing w:before="120"/>
        <w:rPr>
          <w:rFonts w:ascii="Arial" w:hAnsi="Arial" w:cs="Arial"/>
          <w:sz w:val="20"/>
          <w:lang w:val="en-US"/>
        </w:rPr>
      </w:pPr>
      <w:r w:rsidRPr="00020AF8">
        <w:rPr>
          <w:rFonts w:ascii="Arial" w:hAnsi="Arial" w:cs="Arial"/>
          <w:sz w:val="20"/>
          <w:lang w:val="en-US"/>
        </w:rPr>
        <w:t>Mẫu 3.3. "Cờ Tỉnh anh hùng"</w:t>
      </w:r>
    </w:p>
    <w:p w:rsidR="000F2AE8" w:rsidRPr="00020AF8" w:rsidRDefault="000F2AE8" w:rsidP="008136D4">
      <w:pPr>
        <w:spacing w:before="120"/>
        <w:rPr>
          <w:rFonts w:ascii="Arial" w:hAnsi="Arial" w:cs="Arial"/>
          <w:sz w:val="20"/>
          <w:lang w:val="en-US"/>
        </w:rPr>
      </w:pPr>
      <w:r w:rsidRPr="00020AF8">
        <w:rPr>
          <w:rFonts w:ascii="Arial" w:hAnsi="Arial" w:cs="Arial"/>
          <w:sz w:val="20"/>
          <w:lang w:val="en-US"/>
        </w:rPr>
        <w:t>Mẫu 3.4. "Cờ Thành phố anh hùng"</w:t>
      </w:r>
    </w:p>
    <w:p w:rsidR="000F2AE8" w:rsidRPr="00020AF8" w:rsidRDefault="000F2AE8" w:rsidP="008136D4">
      <w:pPr>
        <w:spacing w:before="120"/>
        <w:rPr>
          <w:rFonts w:ascii="Arial" w:hAnsi="Arial" w:cs="Arial"/>
          <w:sz w:val="20"/>
          <w:lang w:val="en-US"/>
        </w:rPr>
      </w:pPr>
      <w:r w:rsidRPr="00020AF8">
        <w:rPr>
          <w:rFonts w:ascii="Arial" w:hAnsi="Arial" w:cs="Arial"/>
          <w:sz w:val="20"/>
          <w:lang w:val="en-US"/>
        </w:rPr>
        <w:t>Mẫu 3.5. "Cờ thi đua của Chính phủ"</w:t>
      </w:r>
    </w:p>
    <w:p w:rsidR="00CC6638" w:rsidRPr="00020AF8" w:rsidRDefault="00B327FD" w:rsidP="008136D4">
      <w:pPr>
        <w:spacing w:before="120"/>
        <w:jc w:val="right"/>
        <w:rPr>
          <w:rFonts w:ascii="Arial" w:hAnsi="Arial" w:cs="Arial"/>
          <w:b/>
          <w:i/>
          <w:sz w:val="20"/>
          <w:lang w:val="en-US"/>
        </w:rPr>
      </w:pPr>
      <w:r w:rsidRPr="00020AF8">
        <w:rPr>
          <w:rFonts w:ascii="Arial" w:hAnsi="Arial" w:cs="Arial"/>
          <w:b/>
          <w:i/>
          <w:sz w:val="20"/>
          <w:lang w:val="en-US"/>
        </w:rPr>
        <w:t>Mẫu 3.1.</w:t>
      </w:r>
    </w:p>
    <w:p w:rsidR="00B327FD" w:rsidRPr="00020AF8" w:rsidRDefault="00B327FD" w:rsidP="008136D4">
      <w:pPr>
        <w:spacing w:before="120"/>
        <w:jc w:val="center"/>
        <w:rPr>
          <w:rFonts w:ascii="Arial" w:hAnsi="Arial" w:cs="Arial"/>
          <w:b/>
          <w:lang w:val="en-US"/>
        </w:rPr>
      </w:pPr>
      <w:r w:rsidRPr="00020AF8">
        <w:rPr>
          <w:rFonts w:ascii="Arial" w:hAnsi="Arial" w:cs="Arial"/>
          <w:b/>
          <w:lang w:val="en-US"/>
        </w:rPr>
        <w:t>CỜ ANH HÙNG LAO ĐỘNG</w:t>
      </w:r>
    </w:p>
    <w:p w:rsidR="00891EE7" w:rsidRPr="00020AF8" w:rsidRDefault="00D92BCE" w:rsidP="008136D4">
      <w:pPr>
        <w:spacing w:before="120"/>
        <w:jc w:val="center"/>
        <w:rPr>
          <w:rFonts w:ascii="Arial" w:hAnsi="Arial" w:cs="Arial"/>
          <w:sz w:val="20"/>
        </w:rPr>
      </w:pPr>
      <w:r w:rsidRPr="00020AF8">
        <w:rPr>
          <w:rFonts w:ascii="Arial" w:hAnsi="Arial" w:cs="Arial"/>
          <w:noProof/>
          <w:sz w:val="20"/>
        </w:rPr>
        <w:drawing>
          <wp:inline distT="0" distB="0" distL="0" distR="0">
            <wp:extent cx="4427220" cy="322326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27220" cy="3223260"/>
                    </a:xfrm>
                    <a:prstGeom prst="rect">
                      <a:avLst/>
                    </a:prstGeom>
                    <a:noFill/>
                    <a:ln>
                      <a:noFill/>
                    </a:ln>
                  </pic:spPr>
                </pic:pic>
              </a:graphicData>
            </a:graphic>
          </wp:inline>
        </w:drawing>
      </w:r>
    </w:p>
    <w:p w:rsidR="008136D4" w:rsidRPr="00020AF8" w:rsidRDefault="008136D4" w:rsidP="008136D4">
      <w:pPr>
        <w:spacing w:before="120"/>
        <w:jc w:val="right"/>
        <w:rPr>
          <w:rFonts w:ascii="Arial" w:hAnsi="Arial" w:cs="Arial"/>
          <w:b/>
          <w:i/>
          <w:sz w:val="20"/>
          <w:lang w:val="en-US"/>
        </w:rPr>
      </w:pPr>
    </w:p>
    <w:p w:rsidR="00891EE7" w:rsidRPr="00020AF8" w:rsidRDefault="00BE1C93" w:rsidP="008136D4">
      <w:pPr>
        <w:spacing w:before="120"/>
        <w:jc w:val="right"/>
        <w:rPr>
          <w:rFonts w:ascii="Arial" w:hAnsi="Arial" w:cs="Arial"/>
          <w:b/>
          <w:i/>
          <w:sz w:val="20"/>
        </w:rPr>
      </w:pPr>
      <w:r w:rsidRPr="00020AF8">
        <w:rPr>
          <w:rFonts w:ascii="Arial" w:hAnsi="Arial" w:cs="Arial"/>
          <w:b/>
          <w:i/>
          <w:sz w:val="20"/>
        </w:rPr>
        <w:t>Mẫu 3.2</w:t>
      </w:r>
    </w:p>
    <w:p w:rsidR="00BE1C93" w:rsidRPr="00020AF8" w:rsidRDefault="00BE1C93" w:rsidP="008136D4">
      <w:pPr>
        <w:spacing w:before="120"/>
        <w:jc w:val="center"/>
        <w:rPr>
          <w:rFonts w:ascii="Arial" w:hAnsi="Arial" w:cs="Arial"/>
          <w:b/>
        </w:rPr>
      </w:pPr>
      <w:r w:rsidRPr="00020AF8">
        <w:rPr>
          <w:rFonts w:ascii="Arial" w:hAnsi="Arial" w:cs="Arial"/>
          <w:b/>
        </w:rPr>
        <w:t>CỜ ANH HÙNG LỰC LƯỢNG VŨ TRANG NHÂN DÂN</w:t>
      </w:r>
    </w:p>
    <w:p w:rsidR="00891EE7" w:rsidRPr="00020AF8" w:rsidRDefault="00D92BCE" w:rsidP="008136D4">
      <w:pPr>
        <w:spacing w:before="120"/>
        <w:jc w:val="center"/>
        <w:rPr>
          <w:rFonts w:ascii="Arial" w:hAnsi="Arial" w:cs="Arial"/>
          <w:sz w:val="20"/>
        </w:rPr>
      </w:pPr>
      <w:r w:rsidRPr="00020AF8">
        <w:rPr>
          <w:rFonts w:ascii="Arial" w:hAnsi="Arial" w:cs="Arial"/>
          <w:noProof/>
          <w:sz w:val="20"/>
        </w:rPr>
        <w:drawing>
          <wp:inline distT="0" distB="0" distL="0" distR="0">
            <wp:extent cx="4297680" cy="307086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97680" cy="3070860"/>
                    </a:xfrm>
                    <a:prstGeom prst="rect">
                      <a:avLst/>
                    </a:prstGeom>
                    <a:noFill/>
                    <a:ln>
                      <a:noFill/>
                    </a:ln>
                  </pic:spPr>
                </pic:pic>
              </a:graphicData>
            </a:graphic>
          </wp:inline>
        </w:drawing>
      </w:r>
    </w:p>
    <w:p w:rsidR="008136D4" w:rsidRPr="00020AF8" w:rsidRDefault="008136D4" w:rsidP="008136D4">
      <w:pPr>
        <w:spacing w:before="120"/>
        <w:jc w:val="right"/>
        <w:rPr>
          <w:rFonts w:ascii="Arial" w:hAnsi="Arial" w:cs="Arial"/>
          <w:b/>
          <w:i/>
          <w:sz w:val="20"/>
          <w:lang w:val="en-US"/>
        </w:rPr>
      </w:pPr>
    </w:p>
    <w:p w:rsidR="008E25D3" w:rsidRPr="00020AF8" w:rsidRDefault="003B24CA" w:rsidP="008136D4">
      <w:pPr>
        <w:spacing w:before="120"/>
        <w:jc w:val="right"/>
        <w:rPr>
          <w:rFonts w:ascii="Arial" w:hAnsi="Arial" w:cs="Arial"/>
          <w:b/>
          <w:i/>
          <w:sz w:val="20"/>
          <w:lang w:val="en-US"/>
        </w:rPr>
      </w:pPr>
      <w:r w:rsidRPr="00020AF8">
        <w:rPr>
          <w:rFonts w:ascii="Arial" w:hAnsi="Arial" w:cs="Arial"/>
          <w:b/>
          <w:i/>
          <w:sz w:val="20"/>
          <w:lang w:val="en-US"/>
        </w:rPr>
        <w:t>Mẫu 3.3.</w:t>
      </w:r>
    </w:p>
    <w:p w:rsidR="003B24CA" w:rsidRPr="00020AF8" w:rsidRDefault="003B24CA" w:rsidP="008136D4">
      <w:pPr>
        <w:spacing w:before="120"/>
        <w:jc w:val="center"/>
        <w:rPr>
          <w:rFonts w:ascii="Arial" w:hAnsi="Arial" w:cs="Arial"/>
          <w:b/>
          <w:lang w:val="en-US"/>
        </w:rPr>
      </w:pPr>
      <w:r w:rsidRPr="00020AF8">
        <w:rPr>
          <w:rFonts w:ascii="Arial" w:hAnsi="Arial" w:cs="Arial"/>
          <w:b/>
          <w:lang w:val="en-US"/>
        </w:rPr>
        <w:t>CỜ TỈNH ANH HÙNG</w:t>
      </w:r>
    </w:p>
    <w:p w:rsidR="003B24CA" w:rsidRPr="00020AF8" w:rsidRDefault="00D92BCE" w:rsidP="008136D4">
      <w:pPr>
        <w:spacing w:before="120"/>
        <w:jc w:val="center"/>
        <w:rPr>
          <w:rFonts w:ascii="Arial" w:hAnsi="Arial" w:cs="Arial"/>
          <w:sz w:val="20"/>
        </w:rPr>
      </w:pPr>
      <w:r w:rsidRPr="00020AF8">
        <w:rPr>
          <w:rFonts w:ascii="Arial" w:hAnsi="Arial" w:cs="Arial"/>
          <w:noProof/>
          <w:sz w:val="20"/>
        </w:rPr>
        <w:drawing>
          <wp:inline distT="0" distB="0" distL="0" distR="0">
            <wp:extent cx="4305300" cy="315468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05300" cy="3154680"/>
                    </a:xfrm>
                    <a:prstGeom prst="rect">
                      <a:avLst/>
                    </a:prstGeom>
                    <a:noFill/>
                    <a:ln>
                      <a:noFill/>
                    </a:ln>
                  </pic:spPr>
                </pic:pic>
              </a:graphicData>
            </a:graphic>
          </wp:inline>
        </w:drawing>
      </w:r>
    </w:p>
    <w:p w:rsidR="008136D4" w:rsidRPr="00020AF8" w:rsidRDefault="008136D4" w:rsidP="008136D4">
      <w:pPr>
        <w:spacing w:before="120"/>
        <w:jc w:val="right"/>
        <w:rPr>
          <w:rFonts w:ascii="Arial" w:hAnsi="Arial" w:cs="Arial"/>
          <w:b/>
          <w:i/>
          <w:sz w:val="20"/>
          <w:lang w:val="en-US"/>
        </w:rPr>
      </w:pPr>
    </w:p>
    <w:p w:rsidR="003B24CA" w:rsidRPr="00020AF8" w:rsidRDefault="00355B6E" w:rsidP="008136D4">
      <w:pPr>
        <w:spacing w:before="120"/>
        <w:jc w:val="right"/>
        <w:rPr>
          <w:rFonts w:ascii="Arial" w:hAnsi="Arial" w:cs="Arial"/>
          <w:b/>
          <w:i/>
          <w:sz w:val="20"/>
        </w:rPr>
      </w:pPr>
      <w:r w:rsidRPr="00020AF8">
        <w:rPr>
          <w:rFonts w:ascii="Arial" w:hAnsi="Arial" w:cs="Arial"/>
          <w:b/>
          <w:i/>
          <w:sz w:val="20"/>
        </w:rPr>
        <w:t>Mẫu 3.4</w:t>
      </w:r>
    </w:p>
    <w:p w:rsidR="00355B6E" w:rsidRPr="00020AF8" w:rsidRDefault="00355B6E" w:rsidP="008136D4">
      <w:pPr>
        <w:spacing w:before="120"/>
        <w:jc w:val="center"/>
        <w:rPr>
          <w:rFonts w:ascii="Arial" w:hAnsi="Arial" w:cs="Arial"/>
          <w:b/>
        </w:rPr>
      </w:pPr>
      <w:r w:rsidRPr="00020AF8">
        <w:rPr>
          <w:rFonts w:ascii="Arial" w:hAnsi="Arial" w:cs="Arial"/>
          <w:b/>
        </w:rPr>
        <w:t>CỜ THÀNH PHỐ ANH HÙNG</w:t>
      </w:r>
    </w:p>
    <w:p w:rsidR="00343B19" w:rsidRPr="00020AF8" w:rsidRDefault="00D92BCE" w:rsidP="008136D4">
      <w:pPr>
        <w:spacing w:before="120"/>
        <w:jc w:val="center"/>
        <w:rPr>
          <w:rFonts w:ascii="Arial" w:hAnsi="Arial" w:cs="Arial"/>
          <w:sz w:val="20"/>
        </w:rPr>
      </w:pPr>
      <w:r w:rsidRPr="00020AF8">
        <w:rPr>
          <w:rFonts w:ascii="Arial" w:hAnsi="Arial" w:cs="Arial"/>
          <w:noProof/>
          <w:sz w:val="20"/>
        </w:rPr>
        <w:drawing>
          <wp:inline distT="0" distB="0" distL="0" distR="0">
            <wp:extent cx="4343400" cy="326136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43400" cy="3261360"/>
                    </a:xfrm>
                    <a:prstGeom prst="rect">
                      <a:avLst/>
                    </a:prstGeom>
                    <a:noFill/>
                    <a:ln>
                      <a:noFill/>
                    </a:ln>
                  </pic:spPr>
                </pic:pic>
              </a:graphicData>
            </a:graphic>
          </wp:inline>
        </w:drawing>
      </w:r>
    </w:p>
    <w:p w:rsidR="00E62CEF" w:rsidRPr="00020AF8" w:rsidRDefault="00E62CEF" w:rsidP="008136D4">
      <w:pPr>
        <w:spacing w:before="120"/>
        <w:jc w:val="center"/>
        <w:rPr>
          <w:rFonts w:ascii="Arial" w:hAnsi="Arial" w:cs="Arial"/>
          <w:b/>
        </w:rPr>
      </w:pPr>
      <w:r w:rsidRPr="00020AF8">
        <w:rPr>
          <w:rFonts w:ascii="Arial" w:hAnsi="Arial" w:cs="Arial"/>
          <w:b/>
        </w:rPr>
        <w:t>CỜ THI ĐUA CỦA CHÍNH PHỦ</w:t>
      </w:r>
    </w:p>
    <w:p w:rsidR="008136D4" w:rsidRPr="00020AF8" w:rsidRDefault="008136D4" w:rsidP="008136D4">
      <w:pPr>
        <w:spacing w:before="120"/>
        <w:jc w:val="right"/>
        <w:rPr>
          <w:rFonts w:ascii="Arial" w:hAnsi="Arial" w:cs="Arial"/>
          <w:b/>
          <w:i/>
          <w:sz w:val="20"/>
          <w:lang w:val="en-US"/>
        </w:rPr>
      </w:pPr>
    </w:p>
    <w:p w:rsidR="00343B19" w:rsidRPr="00020AF8" w:rsidRDefault="00E62CEF" w:rsidP="008136D4">
      <w:pPr>
        <w:spacing w:before="120"/>
        <w:jc w:val="right"/>
        <w:rPr>
          <w:rFonts w:ascii="Arial" w:hAnsi="Arial" w:cs="Arial"/>
          <w:b/>
          <w:i/>
          <w:sz w:val="20"/>
          <w:lang w:val="en-US"/>
        </w:rPr>
      </w:pPr>
      <w:r w:rsidRPr="00020AF8">
        <w:rPr>
          <w:rFonts w:ascii="Arial" w:hAnsi="Arial" w:cs="Arial"/>
          <w:b/>
          <w:i/>
          <w:sz w:val="20"/>
          <w:lang w:val="en-US"/>
        </w:rPr>
        <w:t>Mẫu 3.5</w:t>
      </w:r>
    </w:p>
    <w:p w:rsidR="003B24CA" w:rsidRPr="00020AF8" w:rsidRDefault="00D92BCE" w:rsidP="008136D4">
      <w:pPr>
        <w:spacing w:before="120"/>
        <w:jc w:val="center"/>
        <w:rPr>
          <w:rFonts w:ascii="Arial" w:hAnsi="Arial" w:cs="Arial"/>
          <w:sz w:val="20"/>
          <w:lang w:val="en-US"/>
        </w:rPr>
      </w:pPr>
      <w:r w:rsidRPr="00020AF8">
        <w:rPr>
          <w:rFonts w:ascii="Arial" w:hAnsi="Arial" w:cs="Arial"/>
          <w:noProof/>
          <w:sz w:val="20"/>
          <w:lang w:val="en-US"/>
        </w:rPr>
        <w:drawing>
          <wp:inline distT="0" distB="0" distL="0" distR="0">
            <wp:extent cx="4450080" cy="336042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50080" cy="3360420"/>
                    </a:xfrm>
                    <a:prstGeom prst="rect">
                      <a:avLst/>
                    </a:prstGeom>
                    <a:noFill/>
                    <a:ln>
                      <a:noFill/>
                    </a:ln>
                  </pic:spPr>
                </pic:pic>
              </a:graphicData>
            </a:graphic>
          </wp:inline>
        </w:drawing>
      </w:r>
    </w:p>
    <w:p w:rsidR="004235ED" w:rsidRPr="00020AF8" w:rsidRDefault="004235ED" w:rsidP="008136D4">
      <w:pPr>
        <w:spacing w:before="120"/>
        <w:jc w:val="center"/>
        <w:rPr>
          <w:rFonts w:ascii="Arial" w:hAnsi="Arial" w:cs="Arial"/>
          <w:b/>
          <w:lang w:val="en-US"/>
        </w:rPr>
      </w:pPr>
    </w:p>
    <w:p w:rsidR="002625B8" w:rsidRPr="00020AF8" w:rsidRDefault="002625B8" w:rsidP="008136D4">
      <w:pPr>
        <w:spacing w:before="120"/>
        <w:jc w:val="center"/>
        <w:rPr>
          <w:rFonts w:ascii="Arial" w:hAnsi="Arial" w:cs="Arial"/>
          <w:b/>
          <w:lang w:val="en-US"/>
        </w:rPr>
      </w:pPr>
      <w:bookmarkStart w:id="70" w:name="loai_pl4"/>
      <w:r w:rsidRPr="00020AF8">
        <w:rPr>
          <w:rFonts w:ascii="Arial" w:hAnsi="Arial" w:cs="Arial"/>
          <w:b/>
          <w:lang w:val="en-US"/>
        </w:rPr>
        <w:t>PHỤ LỤC IV</w:t>
      </w:r>
    </w:p>
    <w:p w:rsidR="002625B8" w:rsidRPr="00020AF8" w:rsidRDefault="002625B8" w:rsidP="008136D4">
      <w:pPr>
        <w:spacing w:before="120"/>
        <w:jc w:val="center"/>
        <w:rPr>
          <w:rFonts w:ascii="Arial" w:hAnsi="Arial" w:cs="Arial"/>
          <w:i/>
          <w:sz w:val="20"/>
          <w:szCs w:val="20"/>
          <w:lang w:val="en-US"/>
        </w:rPr>
      </w:pPr>
      <w:bookmarkStart w:id="71" w:name="loai_pl4_name"/>
      <w:bookmarkEnd w:id="70"/>
      <w:r w:rsidRPr="00020AF8">
        <w:rPr>
          <w:rFonts w:ascii="Arial" w:hAnsi="Arial" w:cs="Arial"/>
          <w:sz w:val="20"/>
          <w:szCs w:val="20"/>
          <w:lang w:val="en-US"/>
        </w:rPr>
        <w:t>MẪU TRÌNH BÀY ĐỀ NGHỊ CẤP ĐỔI, CẤP LẠI</w:t>
      </w:r>
      <w:r w:rsidRPr="00020AF8">
        <w:rPr>
          <w:rFonts w:ascii="Arial" w:hAnsi="Arial" w:cs="Arial"/>
          <w:sz w:val="20"/>
          <w:szCs w:val="20"/>
          <w:lang w:val="en-US"/>
        </w:rPr>
        <w:br/>
      </w:r>
      <w:bookmarkEnd w:id="71"/>
      <w:r w:rsidRPr="00020AF8">
        <w:rPr>
          <w:rFonts w:ascii="Arial" w:hAnsi="Arial" w:cs="Arial"/>
          <w:i/>
          <w:sz w:val="20"/>
          <w:szCs w:val="20"/>
          <w:lang w:val="en-US"/>
        </w:rPr>
        <w:t>(Ban hành kèm theo Nghị định số 85</w:t>
      </w:r>
      <w:r w:rsidR="00020AF8" w:rsidRPr="00020AF8">
        <w:rPr>
          <w:rFonts w:ascii="Arial" w:hAnsi="Arial" w:cs="Arial"/>
          <w:i/>
          <w:sz w:val="20"/>
          <w:szCs w:val="20"/>
          <w:lang w:val="en-US"/>
        </w:rPr>
        <w:t>/</w:t>
      </w:r>
      <w:r w:rsidRPr="00020AF8">
        <w:rPr>
          <w:rFonts w:ascii="Arial" w:hAnsi="Arial" w:cs="Arial"/>
          <w:i/>
          <w:sz w:val="20"/>
          <w:szCs w:val="20"/>
          <w:lang w:val="en-US"/>
        </w:rPr>
        <w:t>2014</w:t>
      </w:r>
      <w:r w:rsidR="00020AF8" w:rsidRPr="00020AF8">
        <w:rPr>
          <w:rFonts w:ascii="Arial" w:hAnsi="Arial" w:cs="Arial"/>
          <w:i/>
          <w:sz w:val="20"/>
          <w:szCs w:val="20"/>
          <w:lang w:val="en-US"/>
        </w:rPr>
        <w:t>/</w:t>
      </w:r>
      <w:r w:rsidRPr="00020AF8">
        <w:rPr>
          <w:rFonts w:ascii="Arial" w:hAnsi="Arial" w:cs="Arial"/>
          <w:i/>
          <w:sz w:val="20"/>
          <w:szCs w:val="20"/>
          <w:lang w:val="en-US"/>
        </w:rPr>
        <w:t>NĐ-CP ngày 10 tháng 9 năm 2014 của Chính phủ)</w:t>
      </w:r>
    </w:p>
    <w:p w:rsidR="00021703" w:rsidRPr="00020AF8" w:rsidRDefault="002625B8" w:rsidP="008136D4">
      <w:pPr>
        <w:spacing w:before="120"/>
        <w:rPr>
          <w:rFonts w:ascii="Arial" w:hAnsi="Arial" w:cs="Arial"/>
          <w:sz w:val="20"/>
          <w:lang w:val="en-US"/>
        </w:rPr>
      </w:pPr>
      <w:r w:rsidRPr="00020AF8">
        <w:rPr>
          <w:rFonts w:ascii="Arial" w:hAnsi="Arial" w:cs="Arial"/>
          <w:sz w:val="20"/>
        </w:rPr>
        <w:t>M</w:t>
      </w:r>
      <w:r w:rsidR="00021703" w:rsidRPr="00020AF8">
        <w:rPr>
          <w:rFonts w:ascii="Arial" w:hAnsi="Arial" w:cs="Arial"/>
          <w:sz w:val="20"/>
          <w:lang w:val="en-US"/>
        </w:rPr>
        <w:t>ẫ</w:t>
      </w:r>
      <w:r w:rsidRPr="00020AF8">
        <w:rPr>
          <w:rFonts w:ascii="Arial" w:hAnsi="Arial" w:cs="Arial"/>
          <w:sz w:val="20"/>
        </w:rPr>
        <w:t>u 4.</w:t>
      </w:r>
      <w:r w:rsidR="00021703" w:rsidRPr="00020AF8">
        <w:rPr>
          <w:rFonts w:ascii="Arial" w:hAnsi="Arial" w:cs="Arial"/>
          <w:sz w:val="20"/>
          <w:lang w:val="en-US"/>
        </w:rPr>
        <w:t>1</w:t>
      </w:r>
      <w:r w:rsidRPr="00020AF8">
        <w:rPr>
          <w:rFonts w:ascii="Arial" w:hAnsi="Arial" w:cs="Arial"/>
          <w:sz w:val="20"/>
        </w:rPr>
        <w:t>a. Công văn đề nghị cấp đổi hiện vật khen thưởng của tập thể</w:t>
      </w:r>
    </w:p>
    <w:p w:rsidR="002625B8" w:rsidRPr="00020AF8" w:rsidRDefault="002625B8" w:rsidP="008136D4">
      <w:pPr>
        <w:spacing w:before="120"/>
        <w:rPr>
          <w:rFonts w:ascii="Arial" w:hAnsi="Arial" w:cs="Arial"/>
          <w:sz w:val="20"/>
        </w:rPr>
      </w:pPr>
      <w:r w:rsidRPr="00020AF8">
        <w:rPr>
          <w:rFonts w:ascii="Arial" w:hAnsi="Arial" w:cs="Arial"/>
          <w:sz w:val="20"/>
        </w:rPr>
        <w:t>M</w:t>
      </w:r>
      <w:r w:rsidR="00021703" w:rsidRPr="00020AF8">
        <w:rPr>
          <w:rFonts w:ascii="Arial" w:hAnsi="Arial" w:cs="Arial"/>
          <w:sz w:val="20"/>
          <w:lang w:val="en-US"/>
        </w:rPr>
        <w:t>ẫ</w:t>
      </w:r>
      <w:r w:rsidRPr="00020AF8">
        <w:rPr>
          <w:rFonts w:ascii="Arial" w:hAnsi="Arial" w:cs="Arial"/>
          <w:sz w:val="20"/>
        </w:rPr>
        <w:t>u 4.1b. Đơn đề nghị cấp đổi hiện vật khen thưởng của cá nhân</w:t>
      </w:r>
    </w:p>
    <w:p w:rsidR="002625B8" w:rsidRPr="00020AF8" w:rsidRDefault="002625B8" w:rsidP="008136D4">
      <w:pPr>
        <w:spacing w:before="120"/>
        <w:rPr>
          <w:rFonts w:ascii="Arial" w:hAnsi="Arial" w:cs="Arial"/>
          <w:sz w:val="20"/>
        </w:rPr>
      </w:pPr>
      <w:r w:rsidRPr="00020AF8">
        <w:rPr>
          <w:rFonts w:ascii="Arial" w:hAnsi="Arial" w:cs="Arial"/>
          <w:sz w:val="20"/>
        </w:rPr>
        <w:t>M</w:t>
      </w:r>
      <w:r w:rsidR="00696701" w:rsidRPr="00020AF8">
        <w:rPr>
          <w:rFonts w:ascii="Arial" w:hAnsi="Arial" w:cs="Arial"/>
          <w:sz w:val="20"/>
        </w:rPr>
        <w:t>ẫ</w:t>
      </w:r>
      <w:r w:rsidRPr="00020AF8">
        <w:rPr>
          <w:rFonts w:ascii="Arial" w:hAnsi="Arial" w:cs="Arial"/>
          <w:sz w:val="20"/>
        </w:rPr>
        <w:t>u 4.2a</w:t>
      </w:r>
      <w:r w:rsidR="00DB4193" w:rsidRPr="00020AF8">
        <w:rPr>
          <w:rFonts w:ascii="Arial" w:hAnsi="Arial" w:cs="Arial"/>
          <w:sz w:val="20"/>
        </w:rPr>
        <w:t>.</w:t>
      </w:r>
      <w:r w:rsidRPr="00020AF8">
        <w:rPr>
          <w:rFonts w:ascii="Arial" w:hAnsi="Arial" w:cs="Arial"/>
          <w:sz w:val="20"/>
        </w:rPr>
        <w:t xml:space="preserve"> Công văn đề nghị cấp lại hiện vật khen thưởng của tập thể</w:t>
      </w:r>
    </w:p>
    <w:p w:rsidR="002625B8" w:rsidRPr="00020AF8" w:rsidRDefault="002625B8" w:rsidP="008136D4">
      <w:pPr>
        <w:spacing w:before="120"/>
        <w:rPr>
          <w:rFonts w:ascii="Arial" w:hAnsi="Arial" w:cs="Arial"/>
          <w:sz w:val="20"/>
        </w:rPr>
      </w:pPr>
      <w:r w:rsidRPr="00020AF8">
        <w:rPr>
          <w:rFonts w:ascii="Arial" w:hAnsi="Arial" w:cs="Arial"/>
          <w:sz w:val="20"/>
        </w:rPr>
        <w:t>M</w:t>
      </w:r>
      <w:r w:rsidR="00696701" w:rsidRPr="00020AF8">
        <w:rPr>
          <w:rFonts w:ascii="Arial" w:hAnsi="Arial" w:cs="Arial"/>
          <w:sz w:val="20"/>
        </w:rPr>
        <w:t>ẫ</w:t>
      </w:r>
      <w:r w:rsidRPr="00020AF8">
        <w:rPr>
          <w:rFonts w:ascii="Arial" w:hAnsi="Arial" w:cs="Arial"/>
          <w:sz w:val="20"/>
        </w:rPr>
        <w:t>u 4.2b</w:t>
      </w:r>
      <w:r w:rsidR="00DB4193" w:rsidRPr="00020AF8">
        <w:rPr>
          <w:rFonts w:ascii="Arial" w:hAnsi="Arial" w:cs="Arial"/>
          <w:sz w:val="20"/>
        </w:rPr>
        <w:t>.</w:t>
      </w:r>
      <w:r w:rsidRPr="00020AF8">
        <w:rPr>
          <w:rFonts w:ascii="Arial" w:hAnsi="Arial" w:cs="Arial"/>
          <w:sz w:val="20"/>
        </w:rPr>
        <w:t xml:space="preserve"> Đơn đề nghị cấp lại hiện vật khen th</w:t>
      </w:r>
      <w:r w:rsidR="00696701" w:rsidRPr="00020AF8">
        <w:rPr>
          <w:rFonts w:ascii="Arial" w:hAnsi="Arial" w:cs="Arial"/>
          <w:sz w:val="20"/>
        </w:rPr>
        <w:t>ưở</w:t>
      </w:r>
      <w:r w:rsidRPr="00020AF8">
        <w:rPr>
          <w:rFonts w:ascii="Arial" w:hAnsi="Arial" w:cs="Arial"/>
          <w:sz w:val="20"/>
        </w:rPr>
        <w:t>ng của cá nhân</w:t>
      </w:r>
    </w:p>
    <w:p w:rsidR="002625B8" w:rsidRPr="00020AF8" w:rsidRDefault="002625B8" w:rsidP="008136D4">
      <w:pPr>
        <w:spacing w:before="120"/>
        <w:rPr>
          <w:rFonts w:ascii="Arial" w:hAnsi="Arial" w:cs="Arial"/>
          <w:sz w:val="20"/>
        </w:rPr>
      </w:pPr>
      <w:r w:rsidRPr="00020AF8">
        <w:rPr>
          <w:rFonts w:ascii="Arial" w:hAnsi="Arial" w:cs="Arial"/>
          <w:sz w:val="20"/>
        </w:rPr>
        <w:t>M</w:t>
      </w:r>
      <w:r w:rsidR="00696701" w:rsidRPr="00020AF8">
        <w:rPr>
          <w:rFonts w:ascii="Arial" w:hAnsi="Arial" w:cs="Arial"/>
          <w:sz w:val="20"/>
        </w:rPr>
        <w:t>ẫ</w:t>
      </w:r>
      <w:r w:rsidRPr="00020AF8">
        <w:rPr>
          <w:rFonts w:ascii="Arial" w:hAnsi="Arial" w:cs="Arial"/>
          <w:sz w:val="20"/>
        </w:rPr>
        <w:t>u 4.3. Danh sách đề nghị cấp đ</w:t>
      </w:r>
      <w:r w:rsidR="00696701" w:rsidRPr="00020AF8">
        <w:rPr>
          <w:rFonts w:ascii="Arial" w:hAnsi="Arial" w:cs="Arial"/>
          <w:sz w:val="20"/>
        </w:rPr>
        <w:t>ổ</w:t>
      </w:r>
      <w:r w:rsidRPr="00020AF8">
        <w:rPr>
          <w:rFonts w:ascii="Arial" w:hAnsi="Arial" w:cs="Arial"/>
          <w:sz w:val="20"/>
        </w:rPr>
        <w:t>i hiện vật khen thưởng</w:t>
      </w:r>
    </w:p>
    <w:p w:rsidR="00B522DB" w:rsidRPr="00020AF8" w:rsidRDefault="002625B8" w:rsidP="008136D4">
      <w:pPr>
        <w:spacing w:before="120"/>
        <w:rPr>
          <w:rFonts w:ascii="Arial" w:hAnsi="Arial" w:cs="Arial"/>
          <w:sz w:val="20"/>
        </w:rPr>
      </w:pPr>
      <w:r w:rsidRPr="00020AF8">
        <w:rPr>
          <w:rFonts w:ascii="Arial" w:hAnsi="Arial" w:cs="Arial"/>
          <w:sz w:val="20"/>
        </w:rPr>
        <w:t>M</w:t>
      </w:r>
      <w:r w:rsidR="00696701" w:rsidRPr="00020AF8">
        <w:rPr>
          <w:rFonts w:ascii="Arial" w:hAnsi="Arial" w:cs="Arial"/>
          <w:sz w:val="20"/>
        </w:rPr>
        <w:t>ẫ</w:t>
      </w:r>
      <w:r w:rsidRPr="00020AF8">
        <w:rPr>
          <w:rFonts w:ascii="Arial" w:hAnsi="Arial" w:cs="Arial"/>
          <w:sz w:val="20"/>
        </w:rPr>
        <w:t>u 4.4. Danh sách đề nghị cấp lại hiện vật khen thưởng</w:t>
      </w:r>
    </w:p>
    <w:p w:rsidR="001A7CCB" w:rsidRPr="00020AF8" w:rsidRDefault="001A7CCB" w:rsidP="008136D4">
      <w:pPr>
        <w:spacing w:before="120"/>
        <w:jc w:val="right"/>
        <w:rPr>
          <w:rFonts w:ascii="Arial" w:hAnsi="Arial" w:cs="Arial"/>
          <w:b/>
          <w:sz w:val="20"/>
          <w:lang w:val="en-US"/>
        </w:rPr>
      </w:pPr>
      <w:r w:rsidRPr="00020AF8">
        <w:rPr>
          <w:rFonts w:ascii="Arial" w:hAnsi="Arial" w:cs="Arial"/>
          <w:b/>
          <w:sz w:val="20"/>
          <w:lang w:val="en-US"/>
        </w:rPr>
        <w:t>Mẫu 4.1a</w:t>
      </w:r>
    </w:p>
    <w:tbl>
      <w:tblPr>
        <w:tblW w:w="0" w:type="auto"/>
        <w:tblLook w:val="01E0" w:firstRow="1" w:lastRow="1" w:firstColumn="1" w:lastColumn="1" w:noHBand="0" w:noVBand="0"/>
      </w:tblPr>
      <w:tblGrid>
        <w:gridCol w:w="3318"/>
        <w:gridCol w:w="5538"/>
      </w:tblGrid>
      <w:tr w:rsidR="001A7CCB" w:rsidRPr="00020AF8">
        <w:tc>
          <w:tcPr>
            <w:tcW w:w="3318" w:type="dxa"/>
          </w:tcPr>
          <w:p w:rsidR="001A7CCB" w:rsidRPr="00020AF8" w:rsidRDefault="00037489" w:rsidP="008136D4">
            <w:pPr>
              <w:spacing w:before="120"/>
              <w:jc w:val="center"/>
              <w:rPr>
                <w:rFonts w:ascii="Arial" w:hAnsi="Arial" w:cs="Arial"/>
                <w:b/>
                <w:sz w:val="20"/>
                <w:szCs w:val="20"/>
              </w:rPr>
            </w:pPr>
            <w:r w:rsidRPr="00020AF8">
              <w:rPr>
                <w:rFonts w:ascii="Arial" w:hAnsi="Arial" w:cs="Arial"/>
                <w:sz w:val="20"/>
                <w:szCs w:val="20"/>
                <w:lang w:val="en-US"/>
              </w:rPr>
              <w:t>………………………</w:t>
            </w:r>
            <w:r w:rsidRPr="00020AF8">
              <w:rPr>
                <w:rFonts w:ascii="Arial" w:hAnsi="Arial" w:cs="Arial"/>
                <w:sz w:val="20"/>
                <w:szCs w:val="20"/>
                <w:lang w:val="en-US"/>
              </w:rPr>
              <w:br/>
              <w:t>……………………..</w:t>
            </w:r>
            <w:r w:rsidR="001A7CCB" w:rsidRPr="00020AF8">
              <w:rPr>
                <w:rFonts w:ascii="Arial" w:hAnsi="Arial" w:cs="Arial"/>
                <w:b/>
                <w:sz w:val="20"/>
                <w:szCs w:val="20"/>
              </w:rPr>
              <w:br/>
              <w:t>--------</w:t>
            </w:r>
          </w:p>
        </w:tc>
        <w:tc>
          <w:tcPr>
            <w:tcW w:w="5538" w:type="dxa"/>
          </w:tcPr>
          <w:p w:rsidR="001A7CCB" w:rsidRPr="00020AF8" w:rsidRDefault="001A7CCB" w:rsidP="008136D4">
            <w:pPr>
              <w:spacing w:before="120"/>
              <w:jc w:val="center"/>
              <w:rPr>
                <w:rFonts w:ascii="Arial" w:hAnsi="Arial" w:cs="Arial"/>
                <w:b/>
                <w:sz w:val="20"/>
                <w:szCs w:val="20"/>
              </w:rPr>
            </w:pPr>
            <w:r w:rsidRPr="00020AF8">
              <w:rPr>
                <w:rFonts w:ascii="Arial" w:hAnsi="Arial" w:cs="Arial"/>
                <w:b/>
                <w:sz w:val="20"/>
                <w:szCs w:val="20"/>
              </w:rPr>
              <w:t>CỘNG HÒA XÃ HỘI CHỦ NGHĨA VIỆT NAM</w:t>
            </w:r>
            <w:r w:rsidRPr="00020AF8">
              <w:rPr>
                <w:rFonts w:ascii="Arial" w:hAnsi="Arial" w:cs="Arial"/>
                <w:b/>
                <w:sz w:val="20"/>
                <w:szCs w:val="20"/>
              </w:rPr>
              <w:br/>
              <w:t>Độc lập - Tự do - Hạnh phúc</w:t>
            </w:r>
            <w:r w:rsidRPr="00020AF8">
              <w:rPr>
                <w:rFonts w:ascii="Arial" w:hAnsi="Arial" w:cs="Arial"/>
                <w:b/>
                <w:sz w:val="20"/>
                <w:szCs w:val="20"/>
              </w:rPr>
              <w:br/>
              <w:t>----------------</w:t>
            </w:r>
          </w:p>
        </w:tc>
      </w:tr>
      <w:tr w:rsidR="001A7CCB" w:rsidRPr="00020AF8">
        <w:tc>
          <w:tcPr>
            <w:tcW w:w="3318" w:type="dxa"/>
          </w:tcPr>
          <w:p w:rsidR="001A7CCB" w:rsidRPr="00020AF8" w:rsidRDefault="00E641F4" w:rsidP="008136D4">
            <w:pPr>
              <w:spacing w:before="120"/>
              <w:rPr>
                <w:rFonts w:ascii="Arial" w:hAnsi="Arial" w:cs="Arial"/>
                <w:i/>
                <w:sz w:val="16"/>
                <w:szCs w:val="16"/>
              </w:rPr>
            </w:pPr>
            <w:r w:rsidRPr="00020AF8">
              <w:rPr>
                <w:rFonts w:ascii="Arial" w:hAnsi="Arial" w:cs="Arial"/>
                <w:i/>
                <w:sz w:val="16"/>
                <w:szCs w:val="16"/>
              </w:rPr>
              <w:t>V</w:t>
            </w:r>
            <w:r w:rsidR="00020AF8" w:rsidRPr="00020AF8">
              <w:rPr>
                <w:rFonts w:ascii="Arial" w:hAnsi="Arial" w:cs="Arial"/>
                <w:i/>
                <w:sz w:val="16"/>
                <w:szCs w:val="16"/>
              </w:rPr>
              <w:t>/</w:t>
            </w:r>
            <w:r w:rsidRPr="00020AF8">
              <w:rPr>
                <w:rFonts w:ascii="Arial" w:hAnsi="Arial" w:cs="Arial"/>
                <w:i/>
                <w:sz w:val="16"/>
                <w:szCs w:val="16"/>
              </w:rPr>
              <w:t>v đề nghị cấp đổi hiện vật khen thưởng</w:t>
            </w:r>
          </w:p>
        </w:tc>
        <w:tc>
          <w:tcPr>
            <w:tcW w:w="5538" w:type="dxa"/>
          </w:tcPr>
          <w:p w:rsidR="001A7CCB" w:rsidRPr="00020AF8" w:rsidRDefault="000F39F5" w:rsidP="008136D4">
            <w:pPr>
              <w:spacing w:before="120"/>
              <w:jc w:val="right"/>
              <w:rPr>
                <w:rFonts w:ascii="Arial" w:hAnsi="Arial" w:cs="Arial"/>
                <w:i/>
                <w:sz w:val="20"/>
                <w:szCs w:val="20"/>
              </w:rPr>
            </w:pPr>
            <w:r w:rsidRPr="00020AF8">
              <w:rPr>
                <w:rFonts w:ascii="Arial" w:hAnsi="Arial" w:cs="Arial"/>
                <w:i/>
                <w:sz w:val="20"/>
                <w:szCs w:val="20"/>
              </w:rPr>
              <w:t>(Địa danh)</w:t>
            </w:r>
            <w:r w:rsidR="001A7CCB" w:rsidRPr="00020AF8">
              <w:rPr>
                <w:rFonts w:ascii="Arial" w:hAnsi="Arial" w:cs="Arial"/>
                <w:i/>
                <w:sz w:val="20"/>
                <w:szCs w:val="20"/>
              </w:rPr>
              <w:t xml:space="preserve">, ngày </w:t>
            </w:r>
            <w:r w:rsidRPr="00020AF8">
              <w:rPr>
                <w:rFonts w:ascii="Arial" w:hAnsi="Arial" w:cs="Arial"/>
                <w:i/>
                <w:sz w:val="20"/>
                <w:szCs w:val="20"/>
              </w:rPr>
              <w:t xml:space="preserve">    </w:t>
            </w:r>
            <w:r w:rsidR="001A7CCB" w:rsidRPr="00020AF8">
              <w:rPr>
                <w:rFonts w:ascii="Arial" w:hAnsi="Arial" w:cs="Arial"/>
                <w:i/>
                <w:sz w:val="20"/>
                <w:szCs w:val="20"/>
              </w:rPr>
              <w:t xml:space="preserve"> tháng </w:t>
            </w:r>
            <w:r w:rsidRPr="00020AF8">
              <w:rPr>
                <w:rFonts w:ascii="Arial" w:hAnsi="Arial" w:cs="Arial"/>
                <w:i/>
                <w:sz w:val="20"/>
                <w:szCs w:val="20"/>
              </w:rPr>
              <w:t xml:space="preserve">    </w:t>
            </w:r>
            <w:r w:rsidR="001A7CCB" w:rsidRPr="00020AF8">
              <w:rPr>
                <w:rFonts w:ascii="Arial" w:hAnsi="Arial" w:cs="Arial"/>
                <w:i/>
                <w:sz w:val="20"/>
                <w:szCs w:val="20"/>
              </w:rPr>
              <w:t xml:space="preserve"> năm </w:t>
            </w:r>
          </w:p>
        </w:tc>
      </w:tr>
    </w:tbl>
    <w:p w:rsidR="00B522DB" w:rsidRPr="00020AF8" w:rsidRDefault="00B522DB" w:rsidP="008136D4">
      <w:pPr>
        <w:spacing w:before="120"/>
        <w:rPr>
          <w:rFonts w:ascii="Arial" w:hAnsi="Arial" w:cs="Arial"/>
          <w:sz w:val="20"/>
        </w:rPr>
      </w:pPr>
    </w:p>
    <w:tbl>
      <w:tblPr>
        <w:tblW w:w="0" w:type="auto"/>
        <w:tblLook w:val="01E0" w:firstRow="1" w:lastRow="1" w:firstColumn="1" w:lastColumn="1" w:noHBand="0" w:noVBand="0"/>
      </w:tblPr>
      <w:tblGrid>
        <w:gridCol w:w="2988"/>
        <w:gridCol w:w="5868"/>
      </w:tblGrid>
      <w:tr w:rsidR="00EA3297" w:rsidRPr="00020AF8" w:rsidTr="00685004">
        <w:tc>
          <w:tcPr>
            <w:tcW w:w="2988" w:type="dxa"/>
          </w:tcPr>
          <w:p w:rsidR="00EA3297" w:rsidRPr="00020AF8" w:rsidRDefault="00EA3297" w:rsidP="00685004">
            <w:pPr>
              <w:spacing w:before="120"/>
              <w:jc w:val="right"/>
              <w:rPr>
                <w:rFonts w:ascii="Arial" w:hAnsi="Arial" w:cs="Arial"/>
                <w:b/>
                <w:sz w:val="20"/>
              </w:rPr>
            </w:pPr>
            <w:r w:rsidRPr="00020AF8">
              <w:rPr>
                <w:rFonts w:ascii="Arial" w:hAnsi="Arial" w:cs="Arial"/>
                <w:b/>
                <w:sz w:val="20"/>
              </w:rPr>
              <w:t>Kính gửi:</w:t>
            </w:r>
          </w:p>
        </w:tc>
        <w:tc>
          <w:tcPr>
            <w:tcW w:w="5868" w:type="dxa"/>
          </w:tcPr>
          <w:p w:rsidR="00EA3297" w:rsidRPr="00020AF8" w:rsidRDefault="00C153CC" w:rsidP="00685004">
            <w:pPr>
              <w:spacing w:before="120"/>
              <w:rPr>
                <w:rFonts w:ascii="Arial" w:hAnsi="Arial" w:cs="Arial"/>
                <w:sz w:val="20"/>
              </w:rPr>
            </w:pPr>
            <w:r w:rsidRPr="00020AF8">
              <w:rPr>
                <w:rFonts w:ascii="Arial" w:hAnsi="Arial" w:cs="Arial"/>
                <w:sz w:val="20"/>
              </w:rPr>
              <w:t>- Ban Thi đua - Khen thưởng Trung ương;</w:t>
            </w:r>
            <w:r w:rsidRPr="00020AF8">
              <w:rPr>
                <w:rFonts w:ascii="Arial" w:hAnsi="Arial" w:cs="Arial"/>
                <w:sz w:val="20"/>
              </w:rPr>
              <w:br/>
              <w:t>- (Bộ, ban, ngành, đoàn thể Trung ương, tỉnh, thành phố trực thuộc Trung ương).</w:t>
            </w:r>
          </w:p>
        </w:tc>
      </w:tr>
    </w:tbl>
    <w:p w:rsidR="008136D4" w:rsidRPr="00020AF8" w:rsidRDefault="008136D4" w:rsidP="008136D4">
      <w:pPr>
        <w:tabs>
          <w:tab w:val="right" w:leader="dot" w:pos="8640"/>
        </w:tabs>
        <w:spacing w:before="120"/>
        <w:rPr>
          <w:rFonts w:ascii="Arial" w:hAnsi="Arial" w:cs="Arial"/>
          <w:sz w:val="20"/>
          <w:lang w:val="en-US"/>
        </w:rPr>
      </w:pPr>
    </w:p>
    <w:p w:rsidR="00C153CC" w:rsidRPr="00020AF8" w:rsidRDefault="00C153CC" w:rsidP="008136D4">
      <w:pPr>
        <w:tabs>
          <w:tab w:val="right" w:leader="dot" w:pos="8640"/>
        </w:tabs>
        <w:spacing w:before="120"/>
        <w:rPr>
          <w:rFonts w:ascii="Arial" w:hAnsi="Arial" w:cs="Arial"/>
          <w:sz w:val="20"/>
        </w:rPr>
      </w:pPr>
      <w:r w:rsidRPr="00020AF8">
        <w:rPr>
          <w:rFonts w:ascii="Arial" w:hAnsi="Arial" w:cs="Arial"/>
          <w:sz w:val="20"/>
        </w:rPr>
        <w:t>Tên tập thể đề nghị cấp đổi</w:t>
      </w:r>
      <w:r w:rsidRPr="00020AF8">
        <w:rPr>
          <w:rFonts w:ascii="Arial" w:hAnsi="Arial" w:cs="Arial"/>
          <w:sz w:val="20"/>
          <w:vertAlign w:val="superscript"/>
        </w:rPr>
        <w:t>1</w:t>
      </w:r>
      <w:r w:rsidRPr="00020AF8">
        <w:rPr>
          <w:rFonts w:ascii="Arial" w:hAnsi="Arial" w:cs="Arial"/>
          <w:sz w:val="20"/>
        </w:rPr>
        <w:t>:</w:t>
      </w:r>
      <w:r w:rsidRPr="00020AF8">
        <w:rPr>
          <w:rFonts w:ascii="Arial" w:hAnsi="Arial" w:cs="Arial"/>
          <w:sz w:val="20"/>
        </w:rPr>
        <w:tab/>
        <w:t xml:space="preserve"> </w:t>
      </w:r>
    </w:p>
    <w:p w:rsidR="00C153CC" w:rsidRPr="00020AF8" w:rsidRDefault="00C153CC" w:rsidP="008136D4">
      <w:pPr>
        <w:tabs>
          <w:tab w:val="right" w:leader="dot" w:pos="8280"/>
        </w:tabs>
        <w:spacing w:before="120"/>
        <w:rPr>
          <w:rFonts w:ascii="Arial" w:hAnsi="Arial" w:cs="Arial"/>
          <w:sz w:val="20"/>
        </w:rPr>
      </w:pPr>
      <w:r w:rsidRPr="00020AF8">
        <w:rPr>
          <w:rFonts w:ascii="Arial" w:hAnsi="Arial" w:cs="Arial"/>
          <w:sz w:val="20"/>
        </w:rPr>
        <w:t>Đơn vị trực thuộc</w:t>
      </w:r>
      <w:r w:rsidRPr="00020AF8">
        <w:rPr>
          <w:rFonts w:ascii="Arial" w:hAnsi="Arial" w:cs="Arial"/>
          <w:sz w:val="20"/>
          <w:vertAlign w:val="superscript"/>
        </w:rPr>
        <w:t>2</w:t>
      </w:r>
      <w:r w:rsidRPr="00020AF8">
        <w:rPr>
          <w:rFonts w:ascii="Arial" w:hAnsi="Arial" w:cs="Arial"/>
          <w:sz w:val="20"/>
        </w:rPr>
        <w:t>:</w:t>
      </w:r>
      <w:r w:rsidRPr="00020AF8">
        <w:rPr>
          <w:rFonts w:ascii="Arial" w:hAnsi="Arial" w:cs="Arial"/>
          <w:sz w:val="20"/>
        </w:rPr>
        <w:tab/>
        <w:t xml:space="preserve"> </w:t>
      </w:r>
    </w:p>
    <w:p w:rsidR="00C153CC" w:rsidRPr="00020AF8" w:rsidRDefault="00C153CC" w:rsidP="008136D4">
      <w:pPr>
        <w:tabs>
          <w:tab w:val="right" w:leader="dot" w:pos="8280"/>
        </w:tabs>
        <w:spacing w:before="120"/>
        <w:rPr>
          <w:rFonts w:ascii="Arial" w:hAnsi="Arial" w:cs="Arial"/>
          <w:sz w:val="20"/>
        </w:rPr>
      </w:pPr>
      <w:r w:rsidRPr="00020AF8">
        <w:rPr>
          <w:rFonts w:ascii="Arial" w:hAnsi="Arial" w:cs="Arial"/>
          <w:sz w:val="20"/>
        </w:rPr>
        <w:t xml:space="preserve">Địa chỉ hiện nay: ………………………….. Điện thoại liên hệ: </w:t>
      </w:r>
      <w:r w:rsidRPr="00020AF8">
        <w:rPr>
          <w:rFonts w:ascii="Arial" w:hAnsi="Arial" w:cs="Arial"/>
          <w:sz w:val="20"/>
        </w:rPr>
        <w:tab/>
      </w:r>
    </w:p>
    <w:p w:rsidR="00C153CC" w:rsidRPr="00020AF8" w:rsidRDefault="00C153CC" w:rsidP="008136D4">
      <w:pPr>
        <w:tabs>
          <w:tab w:val="right" w:leader="dot" w:pos="8280"/>
        </w:tabs>
        <w:spacing w:before="120"/>
        <w:rPr>
          <w:rFonts w:ascii="Arial" w:hAnsi="Arial" w:cs="Arial"/>
          <w:sz w:val="20"/>
        </w:rPr>
      </w:pPr>
      <w:r w:rsidRPr="00020AF8">
        <w:rPr>
          <w:rFonts w:ascii="Arial" w:hAnsi="Arial" w:cs="Arial"/>
          <w:sz w:val="20"/>
        </w:rPr>
        <w:t>Đã được tặng thưởng</w:t>
      </w:r>
      <w:r w:rsidRPr="00020AF8">
        <w:rPr>
          <w:rFonts w:ascii="Arial" w:hAnsi="Arial" w:cs="Arial"/>
          <w:sz w:val="20"/>
          <w:vertAlign w:val="superscript"/>
        </w:rPr>
        <w:t>3</w:t>
      </w:r>
      <w:r w:rsidRPr="00020AF8">
        <w:rPr>
          <w:rFonts w:ascii="Arial" w:hAnsi="Arial" w:cs="Arial"/>
          <w:sz w:val="20"/>
        </w:rPr>
        <w:t xml:space="preserve">: </w:t>
      </w:r>
      <w:r w:rsidRPr="00020AF8">
        <w:rPr>
          <w:rFonts w:ascii="Arial" w:hAnsi="Arial" w:cs="Arial"/>
          <w:sz w:val="20"/>
        </w:rPr>
        <w:tab/>
      </w:r>
    </w:p>
    <w:p w:rsidR="00C153CC" w:rsidRPr="00020AF8" w:rsidRDefault="00C153CC" w:rsidP="008136D4">
      <w:pPr>
        <w:tabs>
          <w:tab w:val="right" w:leader="dot" w:pos="8280"/>
        </w:tabs>
        <w:spacing w:before="120"/>
        <w:rPr>
          <w:rFonts w:ascii="Arial" w:hAnsi="Arial" w:cs="Arial"/>
          <w:sz w:val="20"/>
        </w:rPr>
      </w:pPr>
      <w:r w:rsidRPr="00020AF8">
        <w:rPr>
          <w:rFonts w:ascii="Arial" w:hAnsi="Arial" w:cs="Arial"/>
          <w:sz w:val="20"/>
        </w:rPr>
        <w:t>Theo Quyết định số</w:t>
      </w:r>
      <w:r w:rsidRPr="00020AF8">
        <w:rPr>
          <w:rFonts w:ascii="Arial" w:hAnsi="Arial" w:cs="Arial"/>
          <w:sz w:val="20"/>
          <w:vertAlign w:val="superscript"/>
        </w:rPr>
        <w:t>4</w:t>
      </w:r>
      <w:r w:rsidRPr="00020AF8">
        <w:rPr>
          <w:rFonts w:ascii="Arial" w:hAnsi="Arial" w:cs="Arial"/>
          <w:sz w:val="20"/>
        </w:rPr>
        <w:t>: ……………………... ngày ………tháng.....:năm ………………..</w:t>
      </w:r>
    </w:p>
    <w:p w:rsidR="00C153CC" w:rsidRPr="00020AF8" w:rsidRDefault="00C153CC" w:rsidP="008136D4">
      <w:pPr>
        <w:tabs>
          <w:tab w:val="right" w:leader="dot" w:pos="8280"/>
          <w:tab w:val="right" w:leader="dot" w:pos="8640"/>
        </w:tabs>
        <w:spacing w:before="120"/>
        <w:rPr>
          <w:rFonts w:ascii="Arial" w:hAnsi="Arial" w:cs="Arial"/>
          <w:sz w:val="20"/>
        </w:rPr>
      </w:pPr>
      <w:r w:rsidRPr="00020AF8">
        <w:rPr>
          <w:rFonts w:ascii="Arial" w:hAnsi="Arial" w:cs="Arial"/>
          <w:sz w:val="20"/>
        </w:rPr>
        <w:t>Của</w:t>
      </w:r>
      <w:r w:rsidRPr="00020AF8">
        <w:rPr>
          <w:rFonts w:ascii="Arial" w:hAnsi="Arial" w:cs="Arial"/>
          <w:sz w:val="20"/>
          <w:vertAlign w:val="superscript"/>
        </w:rPr>
        <w:t>5</w:t>
      </w:r>
      <w:r w:rsidRPr="00020AF8">
        <w:rPr>
          <w:rFonts w:ascii="Arial" w:hAnsi="Arial" w:cs="Arial"/>
          <w:sz w:val="20"/>
        </w:rPr>
        <w:t xml:space="preserve">: </w:t>
      </w:r>
      <w:r w:rsidRPr="00020AF8">
        <w:rPr>
          <w:rFonts w:ascii="Arial" w:hAnsi="Arial" w:cs="Arial"/>
          <w:sz w:val="20"/>
        </w:rPr>
        <w:tab/>
      </w:r>
    </w:p>
    <w:p w:rsidR="00C153CC" w:rsidRPr="00020AF8" w:rsidRDefault="00C153CC" w:rsidP="008136D4">
      <w:pPr>
        <w:tabs>
          <w:tab w:val="right" w:leader="dot" w:pos="8280"/>
          <w:tab w:val="right" w:leader="dot" w:pos="8640"/>
        </w:tabs>
        <w:spacing w:before="120"/>
        <w:rPr>
          <w:rFonts w:ascii="Arial" w:hAnsi="Arial" w:cs="Arial"/>
          <w:sz w:val="20"/>
        </w:rPr>
      </w:pPr>
      <w:r w:rsidRPr="00020AF8">
        <w:rPr>
          <w:rFonts w:ascii="Arial" w:hAnsi="Arial" w:cs="Arial"/>
          <w:sz w:val="20"/>
        </w:rPr>
        <w:t>Số sổ vàng</w:t>
      </w:r>
      <w:r w:rsidRPr="00020AF8">
        <w:rPr>
          <w:rFonts w:ascii="Arial" w:hAnsi="Arial" w:cs="Arial"/>
          <w:sz w:val="20"/>
          <w:vertAlign w:val="superscript"/>
        </w:rPr>
        <w:t>6</w:t>
      </w:r>
      <w:r w:rsidRPr="00020AF8">
        <w:rPr>
          <w:rFonts w:ascii="Arial" w:hAnsi="Arial" w:cs="Arial"/>
          <w:sz w:val="20"/>
        </w:rPr>
        <w:t xml:space="preserve">: </w:t>
      </w:r>
      <w:r w:rsidR="008E12C2" w:rsidRPr="00020AF8">
        <w:rPr>
          <w:rFonts w:ascii="Arial" w:hAnsi="Arial" w:cs="Arial"/>
          <w:sz w:val="20"/>
        </w:rPr>
        <w:tab/>
      </w:r>
    </w:p>
    <w:p w:rsidR="00C153CC" w:rsidRPr="00020AF8" w:rsidRDefault="00C153CC" w:rsidP="008136D4">
      <w:pPr>
        <w:tabs>
          <w:tab w:val="right" w:leader="dot" w:pos="8280"/>
          <w:tab w:val="right" w:leader="dot" w:pos="8640"/>
        </w:tabs>
        <w:spacing w:before="120"/>
        <w:rPr>
          <w:rFonts w:ascii="Arial" w:hAnsi="Arial" w:cs="Arial"/>
          <w:sz w:val="20"/>
        </w:rPr>
      </w:pPr>
      <w:r w:rsidRPr="00020AF8">
        <w:rPr>
          <w:rFonts w:ascii="Arial" w:hAnsi="Arial" w:cs="Arial"/>
          <w:sz w:val="20"/>
        </w:rPr>
        <w:t>Đơn vị trình khen</w:t>
      </w:r>
      <w:r w:rsidRPr="00020AF8">
        <w:rPr>
          <w:rFonts w:ascii="Arial" w:hAnsi="Arial" w:cs="Arial"/>
          <w:sz w:val="20"/>
          <w:vertAlign w:val="superscript"/>
        </w:rPr>
        <w:t>7</w:t>
      </w:r>
      <w:r w:rsidRPr="00020AF8">
        <w:rPr>
          <w:rFonts w:ascii="Arial" w:hAnsi="Arial" w:cs="Arial"/>
          <w:sz w:val="20"/>
        </w:rPr>
        <w:t xml:space="preserve">: </w:t>
      </w:r>
      <w:r w:rsidR="008E12C2" w:rsidRPr="00020AF8">
        <w:rPr>
          <w:rFonts w:ascii="Arial" w:hAnsi="Arial" w:cs="Arial"/>
          <w:sz w:val="20"/>
        </w:rPr>
        <w:tab/>
      </w:r>
    </w:p>
    <w:p w:rsidR="00C153CC" w:rsidRPr="00020AF8" w:rsidRDefault="00C153CC" w:rsidP="008136D4">
      <w:pPr>
        <w:tabs>
          <w:tab w:val="right" w:leader="dot" w:pos="8280"/>
          <w:tab w:val="right" w:leader="dot" w:pos="8640"/>
        </w:tabs>
        <w:spacing w:before="120"/>
        <w:rPr>
          <w:rFonts w:ascii="Arial" w:hAnsi="Arial" w:cs="Arial"/>
          <w:sz w:val="20"/>
        </w:rPr>
      </w:pPr>
      <w:r w:rsidRPr="00020AF8">
        <w:rPr>
          <w:rFonts w:ascii="Arial" w:hAnsi="Arial" w:cs="Arial"/>
          <w:sz w:val="20"/>
        </w:rPr>
        <w:t xml:space="preserve">Lý do cấp đổi: </w:t>
      </w:r>
      <w:r w:rsidR="008E12C2" w:rsidRPr="00020AF8">
        <w:rPr>
          <w:rFonts w:ascii="Arial" w:hAnsi="Arial" w:cs="Arial"/>
          <w:sz w:val="20"/>
        </w:rPr>
        <w:tab/>
      </w:r>
    </w:p>
    <w:p w:rsidR="00C153CC" w:rsidRPr="00020AF8" w:rsidRDefault="00C153CC" w:rsidP="008136D4">
      <w:pPr>
        <w:tabs>
          <w:tab w:val="right" w:leader="dot" w:pos="8640"/>
        </w:tabs>
        <w:spacing w:before="120"/>
        <w:rPr>
          <w:rFonts w:ascii="Arial" w:hAnsi="Arial" w:cs="Arial"/>
          <w:sz w:val="20"/>
        </w:rPr>
      </w:pPr>
      <w:r w:rsidRPr="00020AF8">
        <w:rPr>
          <w:rFonts w:ascii="Arial" w:hAnsi="Arial" w:cs="Arial"/>
          <w:sz w:val="20"/>
        </w:rPr>
        <w:t>Hiện vật xin cấp đổi:</w:t>
      </w:r>
    </w:p>
    <w:p w:rsidR="00C153CC" w:rsidRPr="00020AF8" w:rsidRDefault="00C153CC" w:rsidP="008136D4">
      <w:pPr>
        <w:tabs>
          <w:tab w:val="right" w:leader="dot" w:pos="8280"/>
        </w:tabs>
        <w:spacing w:before="120"/>
        <w:rPr>
          <w:rFonts w:ascii="Arial" w:hAnsi="Arial" w:cs="Arial"/>
          <w:sz w:val="20"/>
        </w:rPr>
      </w:pPr>
      <w:r w:rsidRPr="00020AF8">
        <w:rPr>
          <w:rFonts w:ascii="Arial" w:hAnsi="Arial" w:cs="Arial"/>
          <w:sz w:val="20"/>
        </w:rPr>
        <w:t>1</w:t>
      </w:r>
      <w:r w:rsidR="008E12C2" w:rsidRPr="00020AF8">
        <w:rPr>
          <w:rFonts w:ascii="Arial" w:hAnsi="Arial" w:cs="Arial"/>
          <w:sz w:val="20"/>
        </w:rPr>
        <w:t xml:space="preserve">. </w:t>
      </w:r>
      <w:r w:rsidR="008E12C2" w:rsidRPr="00020AF8">
        <w:rPr>
          <w:rFonts w:ascii="Arial" w:hAnsi="Arial" w:cs="Arial"/>
          <w:sz w:val="20"/>
        </w:rPr>
        <w:tab/>
      </w:r>
    </w:p>
    <w:p w:rsidR="00C153CC" w:rsidRPr="00020AF8" w:rsidRDefault="00C153CC" w:rsidP="008136D4">
      <w:pPr>
        <w:tabs>
          <w:tab w:val="right" w:leader="dot" w:pos="8280"/>
        </w:tabs>
        <w:spacing w:before="120"/>
        <w:rPr>
          <w:rFonts w:ascii="Arial" w:hAnsi="Arial" w:cs="Arial"/>
          <w:sz w:val="20"/>
        </w:rPr>
      </w:pPr>
      <w:r w:rsidRPr="00020AF8">
        <w:rPr>
          <w:rFonts w:ascii="Arial" w:hAnsi="Arial" w:cs="Arial"/>
          <w:sz w:val="20"/>
        </w:rPr>
        <w:t>2</w:t>
      </w:r>
      <w:r w:rsidR="008E12C2" w:rsidRPr="00020AF8">
        <w:rPr>
          <w:rFonts w:ascii="Arial" w:hAnsi="Arial" w:cs="Arial"/>
          <w:sz w:val="20"/>
        </w:rPr>
        <w:t xml:space="preserve">. </w:t>
      </w:r>
      <w:r w:rsidR="008E12C2" w:rsidRPr="00020AF8">
        <w:rPr>
          <w:rFonts w:ascii="Arial" w:hAnsi="Arial" w:cs="Arial"/>
          <w:sz w:val="20"/>
        </w:rPr>
        <w:tab/>
      </w:r>
    </w:p>
    <w:p w:rsidR="00C153CC" w:rsidRPr="00020AF8" w:rsidRDefault="00C153CC" w:rsidP="008136D4">
      <w:pPr>
        <w:tabs>
          <w:tab w:val="right" w:leader="dot" w:pos="8640"/>
        </w:tabs>
        <w:spacing w:before="120"/>
        <w:rPr>
          <w:rFonts w:ascii="Arial" w:hAnsi="Arial" w:cs="Arial"/>
          <w:i/>
          <w:sz w:val="20"/>
        </w:rPr>
      </w:pPr>
      <w:r w:rsidRPr="00020AF8">
        <w:rPr>
          <w:rFonts w:ascii="Arial" w:hAnsi="Arial" w:cs="Arial"/>
          <w:i/>
          <w:sz w:val="20"/>
        </w:rPr>
        <w:t>(C</w:t>
      </w:r>
      <w:r w:rsidR="008E12C2" w:rsidRPr="00020AF8">
        <w:rPr>
          <w:rFonts w:ascii="Arial" w:hAnsi="Arial" w:cs="Arial"/>
          <w:i/>
          <w:sz w:val="20"/>
        </w:rPr>
        <w:t>ó</w:t>
      </w:r>
      <w:r w:rsidRPr="00020AF8">
        <w:rPr>
          <w:rFonts w:ascii="Arial" w:hAnsi="Arial" w:cs="Arial"/>
          <w:i/>
          <w:sz w:val="20"/>
        </w:rPr>
        <w:t xml:space="preserve"> hiện vật x</w:t>
      </w:r>
      <w:r w:rsidR="008E12C2" w:rsidRPr="00020AF8">
        <w:rPr>
          <w:rFonts w:ascii="Arial" w:hAnsi="Arial" w:cs="Arial"/>
          <w:i/>
          <w:sz w:val="20"/>
        </w:rPr>
        <w:t>i</w:t>
      </w:r>
      <w:r w:rsidRPr="00020AF8">
        <w:rPr>
          <w:rFonts w:ascii="Arial" w:hAnsi="Arial" w:cs="Arial"/>
          <w:i/>
          <w:sz w:val="20"/>
        </w:rPr>
        <w:t>n cấp đ</w:t>
      </w:r>
      <w:r w:rsidR="008E12C2" w:rsidRPr="00020AF8">
        <w:rPr>
          <w:rFonts w:ascii="Arial" w:hAnsi="Arial" w:cs="Arial"/>
          <w:i/>
          <w:sz w:val="20"/>
        </w:rPr>
        <w:t>ổ</w:t>
      </w:r>
      <w:r w:rsidRPr="00020AF8">
        <w:rPr>
          <w:rFonts w:ascii="Arial" w:hAnsi="Arial" w:cs="Arial"/>
          <w:i/>
          <w:sz w:val="20"/>
        </w:rPr>
        <w:t>i kèm theo)</w:t>
      </w:r>
    </w:p>
    <w:p w:rsidR="00C153CC" w:rsidRPr="00020AF8" w:rsidRDefault="00C153CC" w:rsidP="008136D4">
      <w:pPr>
        <w:tabs>
          <w:tab w:val="right" w:leader="dot" w:pos="8640"/>
        </w:tabs>
        <w:spacing w:before="120"/>
        <w:rPr>
          <w:rFonts w:ascii="Arial" w:hAnsi="Arial" w:cs="Arial"/>
          <w:sz w:val="20"/>
        </w:rPr>
      </w:pPr>
      <w:r w:rsidRPr="00020AF8">
        <w:rPr>
          <w:rFonts w:ascii="Arial" w:hAnsi="Arial" w:cs="Arial"/>
          <w:i/>
          <w:sz w:val="20"/>
        </w:rPr>
        <w:t>(Tên tập thể đề nghị cấp đổi)</w:t>
      </w:r>
      <w:r w:rsidRPr="00020AF8">
        <w:rPr>
          <w:rFonts w:ascii="Arial" w:hAnsi="Arial" w:cs="Arial"/>
          <w:sz w:val="20"/>
        </w:rPr>
        <w:t xml:space="preserve"> cam đoan những </w:t>
      </w:r>
      <w:r w:rsidR="00020AF8" w:rsidRPr="00020AF8">
        <w:rPr>
          <w:rFonts w:ascii="Arial" w:hAnsi="Arial" w:cs="Arial"/>
          <w:sz w:val="20"/>
        </w:rPr>
        <w:t>điều</w:t>
      </w:r>
      <w:r w:rsidRPr="00020AF8">
        <w:rPr>
          <w:rFonts w:ascii="Arial" w:hAnsi="Arial" w:cs="Arial"/>
          <w:sz w:val="20"/>
        </w:rPr>
        <w:t xml:space="preserve"> khai trên là đúng và chịu trách nhiệm trước </w:t>
      </w:r>
      <w:r w:rsidR="00020AF8" w:rsidRPr="00020AF8">
        <w:rPr>
          <w:rFonts w:ascii="Arial" w:hAnsi="Arial" w:cs="Arial"/>
          <w:sz w:val="20"/>
        </w:rPr>
        <w:t>pháp</w:t>
      </w:r>
      <w:r w:rsidRPr="00020AF8">
        <w:rPr>
          <w:rFonts w:ascii="Arial" w:hAnsi="Arial" w:cs="Arial"/>
          <w:sz w:val="20"/>
        </w:rPr>
        <w:t xml:space="preserve"> </w:t>
      </w:r>
      <w:r w:rsidR="00020AF8" w:rsidRPr="00020AF8">
        <w:rPr>
          <w:rFonts w:ascii="Arial" w:hAnsi="Arial" w:cs="Arial"/>
          <w:sz w:val="20"/>
        </w:rPr>
        <w:t>luật</w:t>
      </w:r>
      <w:r w:rsidRPr="00020AF8">
        <w:rPr>
          <w:rFonts w:ascii="Arial" w:hAnsi="Arial" w:cs="Arial"/>
          <w:sz w:val="20"/>
        </w:rPr>
        <w:t>.</w:t>
      </w:r>
    </w:p>
    <w:p w:rsidR="00CE50B5" w:rsidRPr="00020AF8" w:rsidRDefault="00CE50B5" w:rsidP="008136D4">
      <w:pPr>
        <w:tabs>
          <w:tab w:val="right" w:leader="dot" w:pos="8640"/>
        </w:tabs>
        <w:spacing w:before="120"/>
        <w:rPr>
          <w:rFonts w:ascii="Arial" w:hAnsi="Arial" w:cs="Arial"/>
          <w:sz w:val="20"/>
        </w:rPr>
      </w:pPr>
    </w:p>
    <w:tbl>
      <w:tblPr>
        <w:tblW w:w="0" w:type="auto"/>
        <w:tblLook w:val="01E0" w:firstRow="1" w:lastRow="1" w:firstColumn="1" w:lastColumn="1" w:noHBand="0" w:noVBand="0"/>
      </w:tblPr>
      <w:tblGrid>
        <w:gridCol w:w="4454"/>
        <w:gridCol w:w="4455"/>
      </w:tblGrid>
      <w:tr w:rsidR="00CE50B5" w:rsidRPr="00020AF8" w:rsidTr="00685004">
        <w:tc>
          <w:tcPr>
            <w:tcW w:w="4454" w:type="dxa"/>
          </w:tcPr>
          <w:p w:rsidR="00CE50B5" w:rsidRPr="00020AF8" w:rsidRDefault="00CE50B5" w:rsidP="00685004">
            <w:pPr>
              <w:tabs>
                <w:tab w:val="right" w:leader="dot" w:pos="8640"/>
              </w:tabs>
              <w:spacing w:before="120"/>
              <w:rPr>
                <w:rFonts w:ascii="Arial" w:hAnsi="Arial" w:cs="Arial"/>
                <w:sz w:val="20"/>
              </w:rPr>
            </w:pPr>
          </w:p>
        </w:tc>
        <w:tc>
          <w:tcPr>
            <w:tcW w:w="4455" w:type="dxa"/>
          </w:tcPr>
          <w:p w:rsidR="00CE50B5" w:rsidRPr="00020AF8" w:rsidRDefault="00CE50B5" w:rsidP="00685004">
            <w:pPr>
              <w:tabs>
                <w:tab w:val="right" w:leader="dot" w:pos="8640"/>
              </w:tabs>
              <w:spacing w:before="120"/>
              <w:jc w:val="center"/>
              <w:rPr>
                <w:rFonts w:ascii="Arial" w:hAnsi="Arial" w:cs="Arial"/>
                <w:sz w:val="20"/>
              </w:rPr>
            </w:pPr>
            <w:r w:rsidRPr="00020AF8">
              <w:rPr>
                <w:rFonts w:ascii="Arial" w:hAnsi="Arial" w:cs="Arial"/>
                <w:sz w:val="20"/>
              </w:rPr>
              <w:t>(Địa danh), ngày ….. tháng …. năm ...</w:t>
            </w:r>
            <w:r w:rsidRPr="00020AF8">
              <w:rPr>
                <w:rFonts w:ascii="Arial" w:hAnsi="Arial" w:cs="Arial"/>
                <w:sz w:val="20"/>
                <w:vertAlign w:val="superscript"/>
              </w:rPr>
              <w:t>8</w:t>
            </w:r>
            <w:r w:rsidR="008136D4" w:rsidRPr="00020AF8">
              <w:rPr>
                <w:rFonts w:ascii="Arial" w:hAnsi="Arial" w:cs="Arial"/>
                <w:sz w:val="20"/>
              </w:rPr>
              <w:br/>
            </w:r>
            <w:r w:rsidRPr="00020AF8">
              <w:rPr>
                <w:rFonts w:ascii="Arial" w:hAnsi="Arial" w:cs="Arial"/>
                <w:b/>
                <w:sz w:val="20"/>
              </w:rPr>
              <w:t>Thủ trưởng đơn vị</w:t>
            </w:r>
            <w:r w:rsidRPr="00020AF8">
              <w:rPr>
                <w:rFonts w:ascii="Arial" w:hAnsi="Arial" w:cs="Arial"/>
                <w:sz w:val="20"/>
              </w:rPr>
              <w:t xml:space="preserve"> </w:t>
            </w:r>
            <w:r w:rsidRPr="00020AF8">
              <w:rPr>
                <w:rFonts w:ascii="Arial" w:hAnsi="Arial" w:cs="Arial"/>
                <w:sz w:val="20"/>
                <w:vertAlign w:val="superscript"/>
              </w:rPr>
              <w:t>9</w:t>
            </w:r>
            <w:r w:rsidR="008136D4" w:rsidRPr="00020AF8">
              <w:rPr>
                <w:rFonts w:ascii="Arial" w:hAnsi="Arial" w:cs="Arial"/>
                <w:sz w:val="20"/>
              </w:rPr>
              <w:br/>
            </w:r>
            <w:r w:rsidRPr="00020AF8">
              <w:rPr>
                <w:rFonts w:ascii="Arial" w:hAnsi="Arial" w:cs="Arial"/>
                <w:sz w:val="20"/>
              </w:rPr>
              <w:t>(Ký tên, ghi rõ họ và tên, đóng dấu)</w:t>
            </w:r>
          </w:p>
        </w:tc>
      </w:tr>
    </w:tbl>
    <w:p w:rsidR="00C153CC" w:rsidRPr="00020AF8" w:rsidRDefault="008136D4" w:rsidP="008136D4">
      <w:pPr>
        <w:tabs>
          <w:tab w:val="right" w:leader="dot" w:pos="8640"/>
        </w:tabs>
        <w:spacing w:before="120"/>
        <w:rPr>
          <w:rFonts w:ascii="Arial" w:hAnsi="Arial" w:cs="Arial"/>
          <w:sz w:val="20"/>
        </w:rPr>
      </w:pPr>
      <w:r w:rsidRPr="00020AF8">
        <w:rPr>
          <w:rFonts w:ascii="Arial" w:hAnsi="Arial" w:cs="Arial"/>
          <w:sz w:val="20"/>
        </w:rPr>
        <w:t>____________</w:t>
      </w:r>
    </w:p>
    <w:p w:rsidR="00C153CC" w:rsidRPr="00020AF8" w:rsidRDefault="00C153CC" w:rsidP="008136D4">
      <w:pPr>
        <w:tabs>
          <w:tab w:val="right" w:leader="dot" w:pos="8640"/>
        </w:tabs>
        <w:spacing w:before="120"/>
        <w:rPr>
          <w:rFonts w:ascii="Arial" w:hAnsi="Arial" w:cs="Arial"/>
          <w:sz w:val="20"/>
        </w:rPr>
      </w:pPr>
      <w:r w:rsidRPr="00020AF8">
        <w:rPr>
          <w:rFonts w:ascii="Arial" w:hAnsi="Arial" w:cs="Arial"/>
          <w:sz w:val="20"/>
        </w:rPr>
        <w:t>Tất cả</w:t>
      </w:r>
      <w:r w:rsidR="00CE50B5" w:rsidRPr="00020AF8">
        <w:rPr>
          <w:rFonts w:ascii="Arial" w:hAnsi="Arial" w:cs="Arial"/>
          <w:sz w:val="20"/>
        </w:rPr>
        <w:t xml:space="preserve"> các</w:t>
      </w:r>
      <w:r w:rsidRPr="00020AF8">
        <w:rPr>
          <w:rFonts w:ascii="Arial" w:hAnsi="Arial" w:cs="Arial"/>
          <w:sz w:val="20"/>
        </w:rPr>
        <w:t xml:space="preserve"> thông tin kê khai phải đúng với nội </w:t>
      </w:r>
      <w:r w:rsidR="00C50D40" w:rsidRPr="00020AF8">
        <w:rPr>
          <w:rFonts w:ascii="Arial" w:hAnsi="Arial" w:cs="Arial"/>
          <w:sz w:val="20"/>
        </w:rPr>
        <w:t>d</w:t>
      </w:r>
      <w:r w:rsidRPr="00020AF8">
        <w:rPr>
          <w:rFonts w:ascii="Arial" w:hAnsi="Arial" w:cs="Arial"/>
          <w:sz w:val="20"/>
        </w:rPr>
        <w:t>ung của bằng cũ.</w:t>
      </w:r>
    </w:p>
    <w:p w:rsidR="00C153CC" w:rsidRPr="00020AF8" w:rsidRDefault="00C50D40" w:rsidP="008136D4">
      <w:pPr>
        <w:tabs>
          <w:tab w:val="right" w:leader="dot" w:pos="8640"/>
        </w:tabs>
        <w:spacing w:before="120"/>
        <w:rPr>
          <w:rFonts w:ascii="Arial" w:hAnsi="Arial" w:cs="Arial"/>
          <w:sz w:val="20"/>
        </w:rPr>
      </w:pPr>
      <w:r w:rsidRPr="00020AF8">
        <w:rPr>
          <w:rFonts w:ascii="Arial" w:hAnsi="Arial" w:cs="Arial"/>
          <w:sz w:val="20"/>
          <w:vertAlign w:val="superscript"/>
        </w:rPr>
        <w:t>1</w:t>
      </w:r>
      <w:r w:rsidR="00C153CC" w:rsidRPr="00020AF8">
        <w:rPr>
          <w:rFonts w:ascii="Arial" w:hAnsi="Arial" w:cs="Arial"/>
          <w:sz w:val="20"/>
        </w:rPr>
        <w:t xml:space="preserve"> Ghi đúng tên của tập thể</w:t>
      </w:r>
      <w:r w:rsidRPr="00020AF8">
        <w:rPr>
          <w:rFonts w:ascii="Arial" w:hAnsi="Arial" w:cs="Arial"/>
          <w:sz w:val="20"/>
        </w:rPr>
        <w:t xml:space="preserve"> hoặc</w:t>
      </w:r>
      <w:r w:rsidR="00C153CC" w:rsidRPr="00020AF8">
        <w:rPr>
          <w:rFonts w:ascii="Arial" w:hAnsi="Arial" w:cs="Arial"/>
          <w:sz w:val="20"/>
        </w:rPr>
        <w:t xml:space="preserve"> họ và tên đầy đủ của cá nhâ</w:t>
      </w:r>
      <w:r w:rsidRPr="00020AF8">
        <w:rPr>
          <w:rFonts w:ascii="Arial" w:hAnsi="Arial" w:cs="Arial"/>
          <w:sz w:val="20"/>
        </w:rPr>
        <w:t>n</w:t>
      </w:r>
      <w:r w:rsidR="00C153CC" w:rsidRPr="00020AF8">
        <w:rPr>
          <w:rFonts w:ascii="Arial" w:hAnsi="Arial" w:cs="Arial"/>
          <w:sz w:val="20"/>
        </w:rPr>
        <w:t xml:space="preserve"> được khen thưở</w:t>
      </w:r>
      <w:r w:rsidRPr="00020AF8">
        <w:rPr>
          <w:rFonts w:ascii="Arial" w:hAnsi="Arial" w:cs="Arial"/>
          <w:sz w:val="20"/>
        </w:rPr>
        <w:t>n</w:t>
      </w:r>
      <w:r w:rsidR="00C153CC" w:rsidRPr="00020AF8">
        <w:rPr>
          <w:rFonts w:ascii="Arial" w:hAnsi="Arial" w:cs="Arial"/>
          <w:sz w:val="20"/>
        </w:rPr>
        <w:t>g.</w:t>
      </w:r>
    </w:p>
    <w:p w:rsidR="00C153CC" w:rsidRPr="00020AF8" w:rsidRDefault="00C153CC" w:rsidP="008136D4">
      <w:pPr>
        <w:tabs>
          <w:tab w:val="right" w:leader="dot" w:pos="8640"/>
        </w:tabs>
        <w:spacing w:before="120"/>
        <w:rPr>
          <w:rFonts w:ascii="Arial" w:hAnsi="Arial" w:cs="Arial"/>
          <w:sz w:val="20"/>
        </w:rPr>
      </w:pPr>
      <w:r w:rsidRPr="00020AF8">
        <w:rPr>
          <w:rFonts w:ascii="Arial" w:hAnsi="Arial" w:cs="Arial"/>
          <w:sz w:val="20"/>
          <w:vertAlign w:val="superscript"/>
        </w:rPr>
        <w:t>2</w:t>
      </w:r>
      <w:r w:rsidRPr="00020AF8">
        <w:rPr>
          <w:rFonts w:ascii="Arial" w:hAnsi="Arial" w:cs="Arial"/>
          <w:sz w:val="20"/>
        </w:rPr>
        <w:t xml:space="preserve"> Đối với cá nhân ghi địa chỉ hoặc chức vụ, đơn vị công tác; đối với tập thể ghi đơn vị tr</w:t>
      </w:r>
      <w:r w:rsidR="00740977" w:rsidRPr="00020AF8">
        <w:rPr>
          <w:rFonts w:ascii="Arial" w:hAnsi="Arial" w:cs="Arial"/>
          <w:sz w:val="20"/>
        </w:rPr>
        <w:t>ự</w:t>
      </w:r>
      <w:r w:rsidRPr="00020AF8">
        <w:rPr>
          <w:rFonts w:ascii="Arial" w:hAnsi="Arial" w:cs="Arial"/>
          <w:sz w:val="20"/>
        </w:rPr>
        <w:t>c thuộc.</w:t>
      </w:r>
    </w:p>
    <w:p w:rsidR="00C153CC" w:rsidRPr="00020AF8" w:rsidRDefault="00C153CC" w:rsidP="008136D4">
      <w:pPr>
        <w:tabs>
          <w:tab w:val="right" w:leader="dot" w:pos="8640"/>
        </w:tabs>
        <w:spacing w:before="120"/>
        <w:rPr>
          <w:rFonts w:ascii="Arial" w:hAnsi="Arial" w:cs="Arial"/>
          <w:sz w:val="20"/>
        </w:rPr>
      </w:pPr>
      <w:r w:rsidRPr="00020AF8">
        <w:rPr>
          <w:rFonts w:ascii="Arial" w:hAnsi="Arial" w:cs="Arial"/>
          <w:sz w:val="20"/>
          <w:vertAlign w:val="superscript"/>
        </w:rPr>
        <w:t>3</w:t>
      </w:r>
      <w:r w:rsidRPr="00020AF8">
        <w:rPr>
          <w:rFonts w:ascii="Arial" w:hAnsi="Arial" w:cs="Arial"/>
          <w:sz w:val="20"/>
        </w:rPr>
        <w:t xml:space="preserve"> Ghi hình thức khen thưởng hoặc danh hiệu thi đua.</w:t>
      </w:r>
    </w:p>
    <w:p w:rsidR="00C153CC" w:rsidRPr="00020AF8" w:rsidRDefault="00C153CC" w:rsidP="008136D4">
      <w:pPr>
        <w:tabs>
          <w:tab w:val="right" w:leader="dot" w:pos="8640"/>
        </w:tabs>
        <w:spacing w:before="120"/>
        <w:rPr>
          <w:rFonts w:ascii="Arial" w:hAnsi="Arial" w:cs="Arial"/>
          <w:sz w:val="20"/>
        </w:rPr>
      </w:pPr>
      <w:r w:rsidRPr="00020AF8">
        <w:rPr>
          <w:rFonts w:ascii="Arial" w:hAnsi="Arial" w:cs="Arial"/>
          <w:sz w:val="20"/>
          <w:vertAlign w:val="superscript"/>
        </w:rPr>
        <w:t>4</w:t>
      </w:r>
      <w:r w:rsidRPr="00020AF8">
        <w:rPr>
          <w:rFonts w:ascii="Arial" w:hAnsi="Arial" w:cs="Arial"/>
          <w:sz w:val="20"/>
        </w:rPr>
        <w:t xml:space="preserve"> Ghi số quyết định, ngày, tháng, năm của quyết định khen thưởng.</w:t>
      </w:r>
    </w:p>
    <w:p w:rsidR="00C153CC" w:rsidRPr="00020AF8" w:rsidRDefault="00C153CC" w:rsidP="008136D4">
      <w:pPr>
        <w:tabs>
          <w:tab w:val="right" w:leader="dot" w:pos="8640"/>
        </w:tabs>
        <w:spacing w:before="120"/>
        <w:rPr>
          <w:rFonts w:ascii="Arial" w:hAnsi="Arial" w:cs="Arial"/>
          <w:sz w:val="20"/>
        </w:rPr>
      </w:pPr>
      <w:r w:rsidRPr="00020AF8">
        <w:rPr>
          <w:rFonts w:ascii="Arial" w:hAnsi="Arial" w:cs="Arial"/>
          <w:sz w:val="20"/>
          <w:vertAlign w:val="superscript"/>
        </w:rPr>
        <w:t>5</w:t>
      </w:r>
      <w:r w:rsidRPr="00020AF8">
        <w:rPr>
          <w:rFonts w:ascii="Arial" w:hAnsi="Arial" w:cs="Arial"/>
          <w:sz w:val="20"/>
        </w:rPr>
        <w:t xml:space="preserve"> Ghi chức danh, họ và tên của người có thẩm quyền quyết định khen thưởng (người ký bằng khen)</w:t>
      </w:r>
    </w:p>
    <w:p w:rsidR="00C153CC" w:rsidRPr="00020AF8" w:rsidRDefault="00C153CC" w:rsidP="008136D4">
      <w:pPr>
        <w:tabs>
          <w:tab w:val="right" w:leader="dot" w:pos="8640"/>
        </w:tabs>
        <w:spacing w:before="120"/>
        <w:rPr>
          <w:rFonts w:ascii="Arial" w:hAnsi="Arial" w:cs="Arial"/>
          <w:sz w:val="20"/>
        </w:rPr>
      </w:pPr>
      <w:r w:rsidRPr="00020AF8">
        <w:rPr>
          <w:rFonts w:ascii="Arial" w:hAnsi="Arial" w:cs="Arial"/>
          <w:sz w:val="20"/>
          <w:vertAlign w:val="superscript"/>
        </w:rPr>
        <w:t>6</w:t>
      </w:r>
      <w:r w:rsidRPr="00020AF8">
        <w:rPr>
          <w:rFonts w:ascii="Arial" w:hAnsi="Arial" w:cs="Arial"/>
          <w:sz w:val="20"/>
        </w:rPr>
        <w:t xml:space="preserve"> Số sổ vàng là số thứ tự trong quyết định khen thưởng hoặc số sổ vàng ghi trên bằng khen.</w:t>
      </w:r>
    </w:p>
    <w:p w:rsidR="00C153CC" w:rsidRPr="00020AF8" w:rsidRDefault="00C153CC" w:rsidP="008136D4">
      <w:pPr>
        <w:tabs>
          <w:tab w:val="right" w:leader="dot" w:pos="8640"/>
        </w:tabs>
        <w:spacing w:before="120"/>
        <w:rPr>
          <w:rFonts w:ascii="Arial" w:hAnsi="Arial" w:cs="Arial"/>
          <w:sz w:val="20"/>
        </w:rPr>
      </w:pPr>
      <w:r w:rsidRPr="00020AF8">
        <w:rPr>
          <w:rFonts w:ascii="Arial" w:hAnsi="Arial" w:cs="Arial"/>
          <w:sz w:val="20"/>
          <w:vertAlign w:val="superscript"/>
        </w:rPr>
        <w:t>7</w:t>
      </w:r>
      <w:r w:rsidRPr="00020AF8">
        <w:rPr>
          <w:rFonts w:ascii="Arial" w:hAnsi="Arial" w:cs="Arial"/>
          <w:sz w:val="20"/>
        </w:rPr>
        <w:t xml:space="preserve"> Đơn vị tr</w:t>
      </w:r>
      <w:r w:rsidR="00C50D40" w:rsidRPr="00020AF8">
        <w:rPr>
          <w:rFonts w:ascii="Arial" w:hAnsi="Arial" w:cs="Arial"/>
          <w:sz w:val="20"/>
        </w:rPr>
        <w:t>ì</w:t>
      </w:r>
      <w:r w:rsidRPr="00020AF8">
        <w:rPr>
          <w:rFonts w:ascii="Arial" w:hAnsi="Arial" w:cs="Arial"/>
          <w:sz w:val="20"/>
        </w:rPr>
        <w:t>nh khen: Ghi bộ, ban, ngành, đoàn thể trung ương, tỉnh thành phố</w:t>
      </w:r>
      <w:r w:rsidR="00C50D40" w:rsidRPr="00020AF8">
        <w:rPr>
          <w:rFonts w:ascii="Arial" w:hAnsi="Arial" w:cs="Arial"/>
          <w:sz w:val="20"/>
        </w:rPr>
        <w:t xml:space="preserve"> tr</w:t>
      </w:r>
      <w:r w:rsidRPr="00020AF8">
        <w:rPr>
          <w:rFonts w:ascii="Arial" w:hAnsi="Arial" w:cs="Arial"/>
          <w:sz w:val="20"/>
        </w:rPr>
        <w:t>ực thuộc trung ương đã trình khen cho tập thể, cá nhân.</w:t>
      </w:r>
    </w:p>
    <w:p w:rsidR="00C153CC" w:rsidRPr="00020AF8" w:rsidRDefault="00C153CC" w:rsidP="008136D4">
      <w:pPr>
        <w:tabs>
          <w:tab w:val="right" w:leader="dot" w:pos="8640"/>
        </w:tabs>
        <w:spacing w:before="120"/>
        <w:rPr>
          <w:rFonts w:ascii="Arial" w:hAnsi="Arial" w:cs="Arial"/>
          <w:sz w:val="20"/>
        </w:rPr>
      </w:pPr>
      <w:r w:rsidRPr="00020AF8">
        <w:rPr>
          <w:rFonts w:ascii="Arial" w:hAnsi="Arial" w:cs="Arial"/>
          <w:sz w:val="20"/>
          <w:vertAlign w:val="superscript"/>
        </w:rPr>
        <w:t>8</w:t>
      </w:r>
      <w:r w:rsidRPr="00020AF8">
        <w:rPr>
          <w:rFonts w:ascii="Arial" w:hAnsi="Arial" w:cs="Arial"/>
          <w:sz w:val="20"/>
        </w:rPr>
        <w:t xml:space="preserve"> Địa danh, ngày, </w:t>
      </w:r>
      <w:r w:rsidR="00C50D40" w:rsidRPr="00020AF8">
        <w:rPr>
          <w:rFonts w:ascii="Arial" w:hAnsi="Arial" w:cs="Arial"/>
          <w:sz w:val="20"/>
        </w:rPr>
        <w:t>th</w:t>
      </w:r>
      <w:r w:rsidRPr="00020AF8">
        <w:rPr>
          <w:rFonts w:ascii="Arial" w:hAnsi="Arial" w:cs="Arial"/>
          <w:sz w:val="20"/>
        </w:rPr>
        <w:t>áng, năm lấy theo tên gọi địa danh chính thức của t</w:t>
      </w:r>
      <w:r w:rsidR="006A5EDD" w:rsidRPr="00020AF8">
        <w:rPr>
          <w:rFonts w:ascii="Arial" w:hAnsi="Arial" w:cs="Arial"/>
          <w:sz w:val="20"/>
        </w:rPr>
        <w:t>ỉ</w:t>
      </w:r>
      <w:r w:rsidRPr="00020AF8">
        <w:rPr>
          <w:rFonts w:ascii="Arial" w:hAnsi="Arial" w:cs="Arial"/>
          <w:sz w:val="20"/>
        </w:rPr>
        <w:t>nh, thành phố trực thuộc trung ương, nơi tập thể, cá nhân đề nghị cấp đổi đóng trụ sở và ghi ngày tháng năm đề nghị cấp đổi.</w:t>
      </w:r>
    </w:p>
    <w:p w:rsidR="000F39F5" w:rsidRPr="00020AF8" w:rsidRDefault="00C153CC" w:rsidP="008136D4">
      <w:pPr>
        <w:tabs>
          <w:tab w:val="right" w:leader="dot" w:pos="8640"/>
        </w:tabs>
        <w:spacing w:before="120"/>
        <w:rPr>
          <w:rFonts w:ascii="Arial" w:hAnsi="Arial" w:cs="Arial"/>
          <w:sz w:val="20"/>
        </w:rPr>
      </w:pPr>
      <w:r w:rsidRPr="00020AF8">
        <w:rPr>
          <w:rFonts w:ascii="Arial" w:hAnsi="Arial" w:cs="Arial"/>
          <w:sz w:val="20"/>
          <w:vertAlign w:val="superscript"/>
        </w:rPr>
        <w:t>9</w:t>
      </w:r>
      <w:r w:rsidRPr="00020AF8">
        <w:rPr>
          <w:rFonts w:ascii="Arial" w:hAnsi="Arial" w:cs="Arial"/>
          <w:sz w:val="20"/>
        </w:rPr>
        <w:t xml:space="preserve"> Thủ trưởng cơ quan k</w:t>
      </w:r>
      <w:r w:rsidR="006A5EDD" w:rsidRPr="00020AF8">
        <w:rPr>
          <w:rFonts w:ascii="Arial" w:hAnsi="Arial" w:cs="Arial"/>
          <w:sz w:val="20"/>
        </w:rPr>
        <w:t>ý</w:t>
      </w:r>
      <w:r w:rsidRPr="00020AF8">
        <w:rPr>
          <w:rFonts w:ascii="Arial" w:hAnsi="Arial" w:cs="Arial"/>
          <w:sz w:val="20"/>
        </w:rPr>
        <w:t xml:space="preserve"> tên, đóng dấu đối với tập thể đề nghị cấp đổi. Nếu là cá nhân thì cá nhân ký tên, ghi rõ họ tên.</w:t>
      </w:r>
    </w:p>
    <w:p w:rsidR="000F39F5" w:rsidRPr="00020AF8" w:rsidRDefault="000F39F5" w:rsidP="008136D4">
      <w:pPr>
        <w:spacing w:before="120"/>
        <w:rPr>
          <w:rFonts w:ascii="Arial" w:hAnsi="Arial" w:cs="Arial"/>
          <w:sz w:val="20"/>
        </w:rPr>
      </w:pPr>
    </w:p>
    <w:p w:rsidR="00383C1B" w:rsidRPr="00020AF8" w:rsidRDefault="00383C1B" w:rsidP="008136D4">
      <w:pPr>
        <w:spacing w:before="120"/>
        <w:jc w:val="right"/>
        <w:rPr>
          <w:rFonts w:ascii="Arial" w:hAnsi="Arial" w:cs="Arial"/>
          <w:b/>
          <w:sz w:val="20"/>
        </w:rPr>
      </w:pPr>
      <w:r w:rsidRPr="00020AF8">
        <w:rPr>
          <w:rFonts w:ascii="Arial" w:hAnsi="Arial" w:cs="Arial"/>
          <w:b/>
          <w:sz w:val="20"/>
        </w:rPr>
        <w:t>Mẫu 4.1b</w:t>
      </w:r>
    </w:p>
    <w:p w:rsidR="00383C1B" w:rsidRPr="00020AF8" w:rsidRDefault="00383C1B" w:rsidP="008136D4">
      <w:pPr>
        <w:spacing w:before="120"/>
        <w:jc w:val="center"/>
        <w:rPr>
          <w:rFonts w:ascii="Arial" w:hAnsi="Arial" w:cs="Arial"/>
          <w:b/>
          <w:sz w:val="20"/>
          <w:szCs w:val="20"/>
          <w:lang w:val="en-US"/>
        </w:rPr>
      </w:pPr>
      <w:r w:rsidRPr="00020AF8">
        <w:rPr>
          <w:rFonts w:ascii="Arial" w:hAnsi="Arial" w:cs="Arial"/>
          <w:b/>
          <w:sz w:val="20"/>
          <w:szCs w:val="20"/>
        </w:rPr>
        <w:t>CỘNG HÒA XÃ HỘI CHỦ NGHĨA VIỆT NAM</w:t>
      </w:r>
      <w:r w:rsidRPr="00020AF8">
        <w:rPr>
          <w:rFonts w:ascii="Arial" w:hAnsi="Arial" w:cs="Arial"/>
          <w:b/>
          <w:sz w:val="20"/>
          <w:szCs w:val="20"/>
        </w:rPr>
        <w:br/>
        <w:t>Độc lập - Tự do - Hạnh phúc</w:t>
      </w:r>
      <w:r w:rsidRPr="00020AF8">
        <w:rPr>
          <w:rFonts w:ascii="Arial" w:hAnsi="Arial" w:cs="Arial"/>
          <w:b/>
          <w:sz w:val="20"/>
          <w:szCs w:val="20"/>
        </w:rPr>
        <w:br/>
        <w:t>----------------</w:t>
      </w:r>
    </w:p>
    <w:p w:rsidR="008136D4" w:rsidRPr="00020AF8" w:rsidRDefault="008136D4" w:rsidP="008136D4">
      <w:pPr>
        <w:spacing w:before="120"/>
        <w:jc w:val="center"/>
        <w:rPr>
          <w:rFonts w:ascii="Arial" w:hAnsi="Arial" w:cs="Arial"/>
          <w:b/>
          <w:sz w:val="20"/>
          <w:szCs w:val="20"/>
          <w:lang w:val="en-US"/>
        </w:rPr>
      </w:pPr>
    </w:p>
    <w:p w:rsidR="003419DA" w:rsidRPr="00020AF8" w:rsidRDefault="008136D4" w:rsidP="008136D4">
      <w:pPr>
        <w:spacing w:before="120"/>
        <w:jc w:val="center"/>
        <w:rPr>
          <w:rFonts w:ascii="Arial" w:hAnsi="Arial" w:cs="Arial"/>
          <w:b/>
          <w:sz w:val="20"/>
        </w:rPr>
      </w:pPr>
      <w:r w:rsidRPr="00020AF8">
        <w:rPr>
          <w:rFonts w:ascii="Arial" w:hAnsi="Arial" w:cs="Arial"/>
          <w:b/>
          <w:sz w:val="20"/>
        </w:rPr>
        <w:t>ĐƠN ĐỀ NGHỊ CẤP ĐỔI HIỆN VẬT KHEN THƯỞNG</w:t>
      </w:r>
    </w:p>
    <w:tbl>
      <w:tblPr>
        <w:tblW w:w="0" w:type="auto"/>
        <w:tblLook w:val="01E0" w:firstRow="1" w:lastRow="1" w:firstColumn="1" w:lastColumn="1" w:noHBand="0" w:noVBand="0"/>
      </w:tblPr>
      <w:tblGrid>
        <w:gridCol w:w="2988"/>
        <w:gridCol w:w="5868"/>
      </w:tblGrid>
      <w:tr w:rsidR="00383C1B" w:rsidRPr="00020AF8" w:rsidTr="00685004">
        <w:tc>
          <w:tcPr>
            <w:tcW w:w="2988" w:type="dxa"/>
          </w:tcPr>
          <w:p w:rsidR="00383C1B" w:rsidRPr="00020AF8" w:rsidRDefault="00383C1B" w:rsidP="00685004">
            <w:pPr>
              <w:spacing w:before="120"/>
              <w:jc w:val="right"/>
              <w:rPr>
                <w:rFonts w:ascii="Arial" w:hAnsi="Arial" w:cs="Arial"/>
                <w:b/>
                <w:sz w:val="20"/>
              </w:rPr>
            </w:pPr>
            <w:r w:rsidRPr="00020AF8">
              <w:rPr>
                <w:rFonts w:ascii="Arial" w:hAnsi="Arial" w:cs="Arial"/>
                <w:b/>
                <w:sz w:val="20"/>
              </w:rPr>
              <w:t>Kính gửi:</w:t>
            </w:r>
          </w:p>
        </w:tc>
        <w:tc>
          <w:tcPr>
            <w:tcW w:w="5868" w:type="dxa"/>
          </w:tcPr>
          <w:p w:rsidR="00383C1B" w:rsidRPr="00020AF8" w:rsidRDefault="00383C1B" w:rsidP="00685004">
            <w:pPr>
              <w:spacing w:before="120"/>
              <w:rPr>
                <w:rFonts w:ascii="Arial" w:hAnsi="Arial" w:cs="Arial"/>
                <w:sz w:val="20"/>
              </w:rPr>
            </w:pPr>
            <w:r w:rsidRPr="00020AF8">
              <w:rPr>
                <w:rFonts w:ascii="Arial" w:hAnsi="Arial" w:cs="Arial"/>
                <w:sz w:val="20"/>
              </w:rPr>
              <w:t>- Ban Thi đua - Khen thưởng Trung ương;</w:t>
            </w:r>
            <w:r w:rsidRPr="00020AF8">
              <w:rPr>
                <w:rFonts w:ascii="Arial" w:hAnsi="Arial" w:cs="Arial"/>
                <w:sz w:val="20"/>
              </w:rPr>
              <w:br/>
              <w:t>- (Bộ, ban, ngành, đoàn thể Trung ương, tỉnh, thành phố trực thuộc Trung ương).</w:t>
            </w:r>
          </w:p>
        </w:tc>
      </w:tr>
    </w:tbl>
    <w:p w:rsidR="008136D4" w:rsidRPr="00020AF8" w:rsidRDefault="008136D4" w:rsidP="008136D4">
      <w:pPr>
        <w:tabs>
          <w:tab w:val="right" w:leader="dot" w:pos="8280"/>
        </w:tabs>
        <w:spacing w:before="120"/>
        <w:rPr>
          <w:rFonts w:ascii="Arial" w:hAnsi="Arial" w:cs="Arial"/>
          <w:sz w:val="20"/>
          <w:lang w:val="en-US"/>
        </w:rPr>
      </w:pPr>
    </w:p>
    <w:p w:rsidR="00A436F3" w:rsidRPr="00020AF8" w:rsidRDefault="00383C1B" w:rsidP="008136D4">
      <w:pPr>
        <w:tabs>
          <w:tab w:val="right" w:leader="dot" w:pos="8280"/>
        </w:tabs>
        <w:spacing w:before="120"/>
        <w:rPr>
          <w:rFonts w:ascii="Arial" w:hAnsi="Arial" w:cs="Arial"/>
          <w:sz w:val="20"/>
        </w:rPr>
      </w:pPr>
      <w:r w:rsidRPr="00020AF8">
        <w:rPr>
          <w:rFonts w:ascii="Arial" w:hAnsi="Arial" w:cs="Arial"/>
          <w:sz w:val="20"/>
        </w:rPr>
        <w:t xml:space="preserve">Tên </w:t>
      </w:r>
      <w:r w:rsidR="00A436F3" w:rsidRPr="00020AF8">
        <w:rPr>
          <w:rFonts w:ascii="Arial" w:hAnsi="Arial" w:cs="Arial"/>
          <w:sz w:val="20"/>
        </w:rPr>
        <w:t>cá nhân</w:t>
      </w:r>
      <w:r w:rsidRPr="00020AF8">
        <w:rPr>
          <w:rFonts w:ascii="Arial" w:hAnsi="Arial" w:cs="Arial"/>
          <w:sz w:val="20"/>
        </w:rPr>
        <w:t xml:space="preserve"> đề nghị cấp đổi</w:t>
      </w:r>
      <w:r w:rsidRPr="00020AF8">
        <w:rPr>
          <w:rFonts w:ascii="Arial" w:hAnsi="Arial" w:cs="Arial"/>
          <w:sz w:val="20"/>
          <w:vertAlign w:val="superscript"/>
        </w:rPr>
        <w:t>1</w:t>
      </w:r>
      <w:r w:rsidRPr="00020AF8">
        <w:rPr>
          <w:rFonts w:ascii="Arial" w:hAnsi="Arial" w:cs="Arial"/>
          <w:sz w:val="20"/>
        </w:rPr>
        <w:t>:</w:t>
      </w:r>
      <w:r w:rsidR="00D8778F" w:rsidRPr="00020AF8">
        <w:rPr>
          <w:rFonts w:ascii="Arial" w:hAnsi="Arial" w:cs="Arial"/>
          <w:sz w:val="20"/>
        </w:rPr>
        <w:t xml:space="preserve"> …………………</w:t>
      </w:r>
      <w:r w:rsidR="00A436F3" w:rsidRPr="00020AF8">
        <w:rPr>
          <w:rFonts w:ascii="Arial" w:hAnsi="Arial" w:cs="Arial"/>
          <w:sz w:val="20"/>
        </w:rPr>
        <w:t xml:space="preserve">…… Số CMND: </w:t>
      </w:r>
      <w:r w:rsidR="00A436F3" w:rsidRPr="00020AF8">
        <w:rPr>
          <w:rFonts w:ascii="Arial" w:hAnsi="Arial" w:cs="Arial"/>
          <w:sz w:val="20"/>
        </w:rPr>
        <w:tab/>
      </w:r>
      <w:r w:rsidRPr="00020AF8">
        <w:rPr>
          <w:rFonts w:ascii="Arial" w:hAnsi="Arial" w:cs="Arial"/>
          <w:sz w:val="20"/>
        </w:rPr>
        <w:t xml:space="preserve"> </w:t>
      </w:r>
    </w:p>
    <w:p w:rsidR="00A436F3" w:rsidRPr="00020AF8" w:rsidRDefault="00A436F3" w:rsidP="008136D4">
      <w:pPr>
        <w:tabs>
          <w:tab w:val="right" w:leader="dot" w:pos="8280"/>
        </w:tabs>
        <w:spacing w:before="120"/>
        <w:rPr>
          <w:rFonts w:ascii="Arial" w:hAnsi="Arial" w:cs="Arial"/>
          <w:sz w:val="20"/>
        </w:rPr>
      </w:pPr>
      <w:r w:rsidRPr="00020AF8">
        <w:rPr>
          <w:rFonts w:ascii="Arial" w:hAnsi="Arial" w:cs="Arial"/>
          <w:sz w:val="20"/>
        </w:rPr>
        <w:t>Quê quán</w:t>
      </w:r>
      <w:r w:rsidR="00020AF8" w:rsidRPr="00020AF8">
        <w:rPr>
          <w:rFonts w:ascii="Arial" w:hAnsi="Arial" w:cs="Arial"/>
          <w:sz w:val="20"/>
        </w:rPr>
        <w:t>/</w:t>
      </w:r>
      <w:r w:rsidRPr="00020AF8">
        <w:rPr>
          <w:rFonts w:ascii="Arial" w:hAnsi="Arial" w:cs="Arial"/>
          <w:sz w:val="20"/>
        </w:rPr>
        <w:t>đơn vị công tác</w:t>
      </w:r>
      <w:r w:rsidRPr="00020AF8">
        <w:rPr>
          <w:rFonts w:ascii="Arial" w:hAnsi="Arial" w:cs="Arial"/>
          <w:sz w:val="20"/>
          <w:vertAlign w:val="superscript"/>
        </w:rPr>
        <w:t>2</w:t>
      </w:r>
      <w:r w:rsidRPr="00020AF8">
        <w:rPr>
          <w:rFonts w:ascii="Arial" w:hAnsi="Arial" w:cs="Arial"/>
          <w:sz w:val="20"/>
        </w:rPr>
        <w:t>:</w:t>
      </w:r>
      <w:r w:rsidRPr="00020AF8">
        <w:rPr>
          <w:rFonts w:ascii="Arial" w:hAnsi="Arial" w:cs="Arial"/>
          <w:sz w:val="20"/>
        </w:rPr>
        <w:tab/>
      </w:r>
    </w:p>
    <w:p w:rsidR="00A436F3" w:rsidRPr="00020AF8" w:rsidRDefault="00A436F3" w:rsidP="008136D4">
      <w:pPr>
        <w:tabs>
          <w:tab w:val="right" w:leader="dot" w:pos="8280"/>
        </w:tabs>
        <w:spacing w:before="120"/>
        <w:rPr>
          <w:rFonts w:ascii="Arial" w:hAnsi="Arial" w:cs="Arial"/>
          <w:sz w:val="20"/>
        </w:rPr>
      </w:pPr>
      <w:r w:rsidRPr="00020AF8">
        <w:rPr>
          <w:rFonts w:ascii="Arial" w:hAnsi="Arial" w:cs="Arial"/>
          <w:sz w:val="20"/>
        </w:rPr>
        <w:t xml:space="preserve">Địa chỉ hiện nay: ………………………………….. Điện thoại liên hệ: </w:t>
      </w:r>
      <w:r w:rsidRPr="00020AF8">
        <w:rPr>
          <w:rFonts w:ascii="Arial" w:hAnsi="Arial" w:cs="Arial"/>
          <w:sz w:val="20"/>
        </w:rPr>
        <w:tab/>
      </w:r>
    </w:p>
    <w:p w:rsidR="00A436F3" w:rsidRPr="00020AF8" w:rsidRDefault="00A436F3" w:rsidP="008136D4">
      <w:pPr>
        <w:tabs>
          <w:tab w:val="right" w:leader="dot" w:pos="8280"/>
        </w:tabs>
        <w:spacing w:before="120"/>
        <w:rPr>
          <w:rFonts w:ascii="Arial" w:hAnsi="Arial" w:cs="Arial"/>
          <w:sz w:val="20"/>
        </w:rPr>
      </w:pPr>
      <w:r w:rsidRPr="00020AF8">
        <w:rPr>
          <w:rFonts w:ascii="Arial" w:hAnsi="Arial" w:cs="Arial"/>
          <w:sz w:val="20"/>
        </w:rPr>
        <w:t>Đã được tặng thưởng</w:t>
      </w:r>
      <w:r w:rsidRPr="00020AF8">
        <w:rPr>
          <w:rFonts w:ascii="Arial" w:hAnsi="Arial" w:cs="Arial"/>
          <w:sz w:val="20"/>
          <w:vertAlign w:val="superscript"/>
        </w:rPr>
        <w:t>3</w:t>
      </w:r>
      <w:r w:rsidRPr="00020AF8">
        <w:rPr>
          <w:rFonts w:ascii="Arial" w:hAnsi="Arial" w:cs="Arial"/>
          <w:sz w:val="20"/>
        </w:rPr>
        <w:t xml:space="preserve">: </w:t>
      </w:r>
      <w:r w:rsidRPr="00020AF8">
        <w:rPr>
          <w:rFonts w:ascii="Arial" w:hAnsi="Arial" w:cs="Arial"/>
          <w:sz w:val="20"/>
        </w:rPr>
        <w:tab/>
      </w:r>
    </w:p>
    <w:p w:rsidR="00A436F3" w:rsidRPr="00020AF8" w:rsidRDefault="00A436F3" w:rsidP="008136D4">
      <w:pPr>
        <w:tabs>
          <w:tab w:val="right" w:leader="dot" w:pos="8280"/>
        </w:tabs>
        <w:spacing w:before="120"/>
        <w:rPr>
          <w:rFonts w:ascii="Arial" w:hAnsi="Arial" w:cs="Arial"/>
          <w:sz w:val="20"/>
        </w:rPr>
      </w:pPr>
      <w:r w:rsidRPr="00020AF8">
        <w:rPr>
          <w:rFonts w:ascii="Arial" w:hAnsi="Arial" w:cs="Arial"/>
          <w:sz w:val="20"/>
        </w:rPr>
        <w:t>Theo Quyết định số</w:t>
      </w:r>
      <w:r w:rsidRPr="00020AF8">
        <w:rPr>
          <w:rFonts w:ascii="Arial" w:hAnsi="Arial" w:cs="Arial"/>
          <w:sz w:val="20"/>
          <w:vertAlign w:val="superscript"/>
        </w:rPr>
        <w:t>4</w:t>
      </w:r>
      <w:r w:rsidRPr="00020AF8">
        <w:rPr>
          <w:rFonts w:ascii="Arial" w:hAnsi="Arial" w:cs="Arial"/>
          <w:sz w:val="20"/>
        </w:rPr>
        <w:t xml:space="preserve">: ………………………………………….. ngày ….. tháng ….. năm </w:t>
      </w:r>
      <w:r w:rsidRPr="00020AF8">
        <w:rPr>
          <w:rFonts w:ascii="Arial" w:hAnsi="Arial" w:cs="Arial"/>
          <w:sz w:val="20"/>
        </w:rPr>
        <w:tab/>
      </w:r>
    </w:p>
    <w:p w:rsidR="00A436F3" w:rsidRPr="00020AF8" w:rsidRDefault="00A436F3" w:rsidP="008136D4">
      <w:pPr>
        <w:tabs>
          <w:tab w:val="right" w:leader="dot" w:pos="8280"/>
        </w:tabs>
        <w:spacing w:before="120"/>
        <w:rPr>
          <w:rFonts w:ascii="Arial" w:hAnsi="Arial" w:cs="Arial"/>
          <w:sz w:val="20"/>
        </w:rPr>
      </w:pPr>
      <w:r w:rsidRPr="00020AF8">
        <w:rPr>
          <w:rFonts w:ascii="Arial" w:hAnsi="Arial" w:cs="Arial"/>
          <w:sz w:val="20"/>
        </w:rPr>
        <w:t>Của</w:t>
      </w:r>
      <w:r w:rsidRPr="00020AF8">
        <w:rPr>
          <w:rFonts w:ascii="Arial" w:hAnsi="Arial" w:cs="Arial"/>
          <w:sz w:val="20"/>
          <w:vertAlign w:val="superscript"/>
        </w:rPr>
        <w:t>5</w:t>
      </w:r>
      <w:r w:rsidRPr="00020AF8">
        <w:rPr>
          <w:rFonts w:ascii="Arial" w:hAnsi="Arial" w:cs="Arial"/>
          <w:sz w:val="20"/>
        </w:rPr>
        <w:t xml:space="preserve">: </w:t>
      </w:r>
      <w:r w:rsidRPr="00020AF8">
        <w:rPr>
          <w:rFonts w:ascii="Arial" w:hAnsi="Arial" w:cs="Arial"/>
          <w:sz w:val="20"/>
        </w:rPr>
        <w:tab/>
      </w:r>
    </w:p>
    <w:p w:rsidR="00A436F3" w:rsidRPr="00020AF8" w:rsidRDefault="00A436F3" w:rsidP="008136D4">
      <w:pPr>
        <w:tabs>
          <w:tab w:val="right" w:leader="dot" w:pos="8280"/>
        </w:tabs>
        <w:spacing w:before="120"/>
        <w:rPr>
          <w:rFonts w:ascii="Arial" w:hAnsi="Arial" w:cs="Arial"/>
          <w:sz w:val="20"/>
        </w:rPr>
      </w:pPr>
      <w:r w:rsidRPr="00020AF8">
        <w:rPr>
          <w:rFonts w:ascii="Arial" w:hAnsi="Arial" w:cs="Arial"/>
          <w:sz w:val="20"/>
        </w:rPr>
        <w:t>Số sổ vàng</w:t>
      </w:r>
      <w:r w:rsidRPr="00020AF8">
        <w:rPr>
          <w:rFonts w:ascii="Arial" w:hAnsi="Arial" w:cs="Arial"/>
          <w:sz w:val="20"/>
          <w:vertAlign w:val="superscript"/>
        </w:rPr>
        <w:t>6</w:t>
      </w:r>
      <w:r w:rsidRPr="00020AF8">
        <w:rPr>
          <w:rFonts w:ascii="Arial" w:hAnsi="Arial" w:cs="Arial"/>
          <w:sz w:val="20"/>
        </w:rPr>
        <w:t xml:space="preserve">: </w:t>
      </w:r>
      <w:r w:rsidRPr="00020AF8">
        <w:rPr>
          <w:rFonts w:ascii="Arial" w:hAnsi="Arial" w:cs="Arial"/>
          <w:sz w:val="20"/>
        </w:rPr>
        <w:tab/>
      </w:r>
    </w:p>
    <w:p w:rsidR="00A436F3" w:rsidRPr="00020AF8" w:rsidRDefault="00A436F3" w:rsidP="008136D4">
      <w:pPr>
        <w:tabs>
          <w:tab w:val="right" w:leader="dot" w:pos="8280"/>
        </w:tabs>
        <w:spacing w:before="120"/>
        <w:rPr>
          <w:rFonts w:ascii="Arial" w:hAnsi="Arial" w:cs="Arial"/>
          <w:sz w:val="20"/>
        </w:rPr>
      </w:pPr>
      <w:r w:rsidRPr="00020AF8">
        <w:rPr>
          <w:rFonts w:ascii="Arial" w:hAnsi="Arial" w:cs="Arial"/>
          <w:sz w:val="20"/>
        </w:rPr>
        <w:t>Đơn vị trình khen</w:t>
      </w:r>
      <w:r w:rsidRPr="00020AF8">
        <w:rPr>
          <w:rFonts w:ascii="Arial" w:hAnsi="Arial" w:cs="Arial"/>
          <w:sz w:val="20"/>
          <w:vertAlign w:val="superscript"/>
        </w:rPr>
        <w:t>7</w:t>
      </w:r>
      <w:r w:rsidRPr="00020AF8">
        <w:rPr>
          <w:rFonts w:ascii="Arial" w:hAnsi="Arial" w:cs="Arial"/>
          <w:sz w:val="20"/>
        </w:rPr>
        <w:t xml:space="preserve">: </w:t>
      </w:r>
      <w:r w:rsidRPr="00020AF8">
        <w:rPr>
          <w:rFonts w:ascii="Arial" w:hAnsi="Arial" w:cs="Arial"/>
          <w:sz w:val="20"/>
        </w:rPr>
        <w:tab/>
      </w:r>
    </w:p>
    <w:p w:rsidR="00A436F3" w:rsidRPr="00020AF8" w:rsidRDefault="00A436F3" w:rsidP="008136D4">
      <w:pPr>
        <w:tabs>
          <w:tab w:val="right" w:leader="dot" w:pos="8280"/>
        </w:tabs>
        <w:spacing w:before="120"/>
        <w:rPr>
          <w:rFonts w:ascii="Arial" w:hAnsi="Arial" w:cs="Arial"/>
          <w:sz w:val="20"/>
        </w:rPr>
      </w:pPr>
      <w:r w:rsidRPr="00020AF8">
        <w:rPr>
          <w:rFonts w:ascii="Arial" w:hAnsi="Arial" w:cs="Arial"/>
          <w:sz w:val="20"/>
        </w:rPr>
        <w:t xml:space="preserve">Lý do cấp đổi: </w:t>
      </w:r>
      <w:r w:rsidRPr="00020AF8">
        <w:rPr>
          <w:rFonts w:ascii="Arial" w:hAnsi="Arial" w:cs="Arial"/>
          <w:sz w:val="20"/>
        </w:rPr>
        <w:tab/>
      </w:r>
    </w:p>
    <w:p w:rsidR="00A436F3" w:rsidRPr="00020AF8" w:rsidRDefault="00A436F3" w:rsidP="008136D4">
      <w:pPr>
        <w:tabs>
          <w:tab w:val="right" w:leader="dot" w:pos="8280"/>
        </w:tabs>
        <w:spacing w:before="120"/>
        <w:rPr>
          <w:rFonts w:ascii="Arial" w:hAnsi="Arial" w:cs="Arial"/>
          <w:sz w:val="20"/>
        </w:rPr>
      </w:pPr>
      <w:r w:rsidRPr="00020AF8">
        <w:rPr>
          <w:rFonts w:ascii="Arial" w:hAnsi="Arial" w:cs="Arial"/>
          <w:sz w:val="20"/>
        </w:rPr>
        <w:tab/>
      </w:r>
    </w:p>
    <w:p w:rsidR="00383C1B" w:rsidRPr="00020AF8" w:rsidRDefault="00383C1B" w:rsidP="008136D4">
      <w:pPr>
        <w:tabs>
          <w:tab w:val="right" w:leader="dot" w:pos="8640"/>
        </w:tabs>
        <w:spacing w:before="120"/>
        <w:rPr>
          <w:rFonts w:ascii="Arial" w:hAnsi="Arial" w:cs="Arial"/>
          <w:sz w:val="20"/>
        </w:rPr>
      </w:pPr>
      <w:r w:rsidRPr="00020AF8">
        <w:rPr>
          <w:rFonts w:ascii="Arial" w:hAnsi="Arial" w:cs="Arial"/>
          <w:sz w:val="20"/>
        </w:rPr>
        <w:t>Hiện vật xin cấp đổi:</w:t>
      </w:r>
    </w:p>
    <w:p w:rsidR="00383C1B" w:rsidRPr="00020AF8" w:rsidRDefault="00383C1B" w:rsidP="008136D4">
      <w:pPr>
        <w:tabs>
          <w:tab w:val="right" w:leader="dot" w:pos="8280"/>
        </w:tabs>
        <w:spacing w:before="120"/>
        <w:rPr>
          <w:rFonts w:ascii="Arial" w:hAnsi="Arial" w:cs="Arial"/>
          <w:sz w:val="20"/>
        </w:rPr>
      </w:pPr>
      <w:r w:rsidRPr="00020AF8">
        <w:rPr>
          <w:rFonts w:ascii="Arial" w:hAnsi="Arial" w:cs="Arial"/>
          <w:sz w:val="20"/>
        </w:rPr>
        <w:t xml:space="preserve">1. </w:t>
      </w:r>
      <w:r w:rsidRPr="00020AF8">
        <w:rPr>
          <w:rFonts w:ascii="Arial" w:hAnsi="Arial" w:cs="Arial"/>
          <w:sz w:val="20"/>
        </w:rPr>
        <w:tab/>
      </w:r>
    </w:p>
    <w:p w:rsidR="00383C1B" w:rsidRPr="00020AF8" w:rsidRDefault="00383C1B" w:rsidP="008136D4">
      <w:pPr>
        <w:tabs>
          <w:tab w:val="right" w:leader="dot" w:pos="8280"/>
        </w:tabs>
        <w:spacing w:before="120"/>
        <w:rPr>
          <w:rFonts w:ascii="Arial" w:hAnsi="Arial" w:cs="Arial"/>
          <w:sz w:val="20"/>
        </w:rPr>
      </w:pPr>
      <w:r w:rsidRPr="00020AF8">
        <w:rPr>
          <w:rFonts w:ascii="Arial" w:hAnsi="Arial" w:cs="Arial"/>
          <w:sz w:val="20"/>
        </w:rPr>
        <w:t xml:space="preserve">2. </w:t>
      </w:r>
      <w:r w:rsidRPr="00020AF8">
        <w:rPr>
          <w:rFonts w:ascii="Arial" w:hAnsi="Arial" w:cs="Arial"/>
          <w:sz w:val="20"/>
        </w:rPr>
        <w:tab/>
      </w:r>
    </w:p>
    <w:p w:rsidR="00383C1B" w:rsidRPr="00020AF8" w:rsidRDefault="00383C1B" w:rsidP="008136D4">
      <w:pPr>
        <w:tabs>
          <w:tab w:val="right" w:leader="dot" w:pos="8640"/>
        </w:tabs>
        <w:spacing w:before="120"/>
        <w:rPr>
          <w:rFonts w:ascii="Arial" w:hAnsi="Arial" w:cs="Arial"/>
          <w:i/>
          <w:sz w:val="20"/>
        </w:rPr>
      </w:pPr>
      <w:r w:rsidRPr="00020AF8">
        <w:rPr>
          <w:rFonts w:ascii="Arial" w:hAnsi="Arial" w:cs="Arial"/>
          <w:i/>
          <w:sz w:val="20"/>
        </w:rPr>
        <w:t>(Có hiện vật xin cấp đổi kèm theo)</w:t>
      </w:r>
    </w:p>
    <w:p w:rsidR="00383C1B" w:rsidRPr="00020AF8" w:rsidRDefault="00EF4B90" w:rsidP="008136D4">
      <w:pPr>
        <w:tabs>
          <w:tab w:val="right" w:leader="dot" w:pos="8640"/>
        </w:tabs>
        <w:spacing w:before="120"/>
        <w:rPr>
          <w:rFonts w:ascii="Arial" w:hAnsi="Arial" w:cs="Arial"/>
          <w:sz w:val="20"/>
        </w:rPr>
      </w:pPr>
      <w:r w:rsidRPr="00020AF8">
        <w:rPr>
          <w:rFonts w:ascii="Arial" w:hAnsi="Arial" w:cs="Arial"/>
          <w:sz w:val="20"/>
        </w:rPr>
        <w:t xml:space="preserve">Tôi xin </w:t>
      </w:r>
      <w:r w:rsidR="00383C1B" w:rsidRPr="00020AF8">
        <w:rPr>
          <w:rFonts w:ascii="Arial" w:hAnsi="Arial" w:cs="Arial"/>
          <w:sz w:val="20"/>
        </w:rPr>
        <w:t xml:space="preserve">cam đoan những </w:t>
      </w:r>
      <w:r w:rsidR="00020AF8" w:rsidRPr="00020AF8">
        <w:rPr>
          <w:rFonts w:ascii="Arial" w:hAnsi="Arial" w:cs="Arial"/>
          <w:sz w:val="20"/>
        </w:rPr>
        <w:t>điều</w:t>
      </w:r>
      <w:r w:rsidR="00383C1B" w:rsidRPr="00020AF8">
        <w:rPr>
          <w:rFonts w:ascii="Arial" w:hAnsi="Arial" w:cs="Arial"/>
          <w:sz w:val="20"/>
        </w:rPr>
        <w:t xml:space="preserve"> khai trên là</w:t>
      </w:r>
      <w:r w:rsidRPr="00020AF8">
        <w:rPr>
          <w:rFonts w:ascii="Arial" w:hAnsi="Arial" w:cs="Arial"/>
          <w:sz w:val="20"/>
        </w:rPr>
        <w:t xml:space="preserve"> đúng, nếu sai tôi xin </w:t>
      </w:r>
      <w:r w:rsidR="00383C1B" w:rsidRPr="00020AF8">
        <w:rPr>
          <w:rFonts w:ascii="Arial" w:hAnsi="Arial" w:cs="Arial"/>
          <w:sz w:val="20"/>
        </w:rPr>
        <w:t xml:space="preserve">chịu trách nhiệm trước </w:t>
      </w:r>
      <w:r w:rsidR="00020AF8" w:rsidRPr="00020AF8">
        <w:rPr>
          <w:rFonts w:ascii="Arial" w:hAnsi="Arial" w:cs="Arial"/>
          <w:sz w:val="20"/>
        </w:rPr>
        <w:t>pháp</w:t>
      </w:r>
      <w:r w:rsidR="00383C1B" w:rsidRPr="00020AF8">
        <w:rPr>
          <w:rFonts w:ascii="Arial" w:hAnsi="Arial" w:cs="Arial"/>
          <w:sz w:val="20"/>
        </w:rPr>
        <w:t xml:space="preserve"> </w:t>
      </w:r>
      <w:r w:rsidR="00020AF8" w:rsidRPr="00020AF8">
        <w:rPr>
          <w:rFonts w:ascii="Arial" w:hAnsi="Arial" w:cs="Arial"/>
          <w:sz w:val="20"/>
        </w:rPr>
        <w:t>luật</w:t>
      </w:r>
      <w:r w:rsidR="00383C1B" w:rsidRPr="00020AF8">
        <w:rPr>
          <w:rFonts w:ascii="Arial" w:hAnsi="Arial" w:cs="Arial"/>
          <w:sz w:val="20"/>
        </w:rPr>
        <w:t>.</w:t>
      </w:r>
    </w:p>
    <w:p w:rsidR="00383C1B" w:rsidRPr="00020AF8" w:rsidRDefault="00383C1B" w:rsidP="008136D4">
      <w:pPr>
        <w:tabs>
          <w:tab w:val="right" w:leader="dot" w:pos="8640"/>
        </w:tabs>
        <w:spacing w:before="120"/>
        <w:rPr>
          <w:rFonts w:ascii="Arial" w:hAnsi="Arial" w:cs="Arial"/>
          <w:sz w:val="20"/>
        </w:rPr>
      </w:pPr>
    </w:p>
    <w:tbl>
      <w:tblPr>
        <w:tblW w:w="0" w:type="auto"/>
        <w:tblLook w:val="01E0" w:firstRow="1" w:lastRow="1" w:firstColumn="1" w:lastColumn="1" w:noHBand="0" w:noVBand="0"/>
      </w:tblPr>
      <w:tblGrid>
        <w:gridCol w:w="4454"/>
        <w:gridCol w:w="4455"/>
      </w:tblGrid>
      <w:tr w:rsidR="00383C1B" w:rsidRPr="00020AF8" w:rsidTr="00685004">
        <w:tc>
          <w:tcPr>
            <w:tcW w:w="4454" w:type="dxa"/>
          </w:tcPr>
          <w:p w:rsidR="00383C1B" w:rsidRPr="00020AF8" w:rsidRDefault="00383C1B" w:rsidP="00685004">
            <w:pPr>
              <w:tabs>
                <w:tab w:val="right" w:leader="dot" w:pos="8640"/>
              </w:tabs>
              <w:spacing w:before="120"/>
              <w:rPr>
                <w:rFonts w:ascii="Arial" w:hAnsi="Arial" w:cs="Arial"/>
                <w:sz w:val="20"/>
              </w:rPr>
            </w:pPr>
          </w:p>
        </w:tc>
        <w:tc>
          <w:tcPr>
            <w:tcW w:w="4455" w:type="dxa"/>
          </w:tcPr>
          <w:p w:rsidR="00383C1B" w:rsidRPr="00020AF8" w:rsidRDefault="00383C1B" w:rsidP="00685004">
            <w:pPr>
              <w:tabs>
                <w:tab w:val="right" w:leader="dot" w:pos="8640"/>
              </w:tabs>
              <w:spacing w:before="120"/>
              <w:jc w:val="center"/>
              <w:rPr>
                <w:rFonts w:ascii="Arial" w:hAnsi="Arial" w:cs="Arial"/>
                <w:sz w:val="20"/>
                <w:lang w:val="en-US"/>
              </w:rPr>
            </w:pPr>
            <w:r w:rsidRPr="00020AF8">
              <w:rPr>
                <w:rFonts w:ascii="Arial" w:hAnsi="Arial" w:cs="Arial"/>
                <w:sz w:val="20"/>
              </w:rPr>
              <w:t>(Địa danh), ngày ….. tháng …. năm ...</w:t>
            </w:r>
            <w:r w:rsidRPr="00020AF8">
              <w:rPr>
                <w:rFonts w:ascii="Arial" w:hAnsi="Arial" w:cs="Arial"/>
                <w:sz w:val="20"/>
                <w:vertAlign w:val="superscript"/>
              </w:rPr>
              <w:t>8</w:t>
            </w:r>
            <w:r w:rsidR="008136D4" w:rsidRPr="00020AF8">
              <w:rPr>
                <w:rFonts w:ascii="Arial" w:hAnsi="Arial" w:cs="Arial"/>
                <w:sz w:val="20"/>
              </w:rPr>
              <w:br/>
            </w:r>
            <w:r w:rsidR="00EF4B90" w:rsidRPr="00020AF8">
              <w:rPr>
                <w:rFonts w:ascii="Arial" w:hAnsi="Arial" w:cs="Arial"/>
                <w:b/>
                <w:sz w:val="20"/>
                <w:lang w:val="en-US"/>
              </w:rPr>
              <w:t>Người đề nghị</w:t>
            </w:r>
            <w:r w:rsidRPr="00020AF8">
              <w:rPr>
                <w:rFonts w:ascii="Arial" w:hAnsi="Arial" w:cs="Arial"/>
                <w:sz w:val="20"/>
                <w:vertAlign w:val="superscript"/>
              </w:rPr>
              <w:t>9</w:t>
            </w:r>
          </w:p>
        </w:tc>
      </w:tr>
    </w:tbl>
    <w:p w:rsidR="00383C1B" w:rsidRPr="00020AF8" w:rsidRDefault="008136D4" w:rsidP="008136D4">
      <w:pPr>
        <w:tabs>
          <w:tab w:val="right" w:leader="dot" w:pos="8640"/>
        </w:tabs>
        <w:spacing w:before="120"/>
        <w:rPr>
          <w:rFonts w:ascii="Arial" w:hAnsi="Arial" w:cs="Arial"/>
          <w:sz w:val="20"/>
          <w:lang w:val="en-US"/>
        </w:rPr>
      </w:pPr>
      <w:r w:rsidRPr="00020AF8">
        <w:rPr>
          <w:rFonts w:ascii="Arial" w:hAnsi="Arial" w:cs="Arial"/>
          <w:sz w:val="20"/>
          <w:lang w:val="en-US"/>
        </w:rPr>
        <w:t>____________</w:t>
      </w:r>
    </w:p>
    <w:p w:rsidR="00383C1B" w:rsidRPr="00020AF8" w:rsidRDefault="00383C1B" w:rsidP="008136D4">
      <w:pPr>
        <w:tabs>
          <w:tab w:val="right" w:leader="dot" w:pos="8640"/>
        </w:tabs>
        <w:spacing w:before="120"/>
        <w:rPr>
          <w:rFonts w:ascii="Arial" w:hAnsi="Arial" w:cs="Arial"/>
          <w:sz w:val="20"/>
        </w:rPr>
      </w:pPr>
      <w:r w:rsidRPr="00020AF8">
        <w:rPr>
          <w:rFonts w:ascii="Arial" w:hAnsi="Arial" w:cs="Arial"/>
          <w:sz w:val="20"/>
        </w:rPr>
        <w:t>Tất cả cá</w:t>
      </w:r>
      <w:r w:rsidRPr="00020AF8">
        <w:rPr>
          <w:rFonts w:ascii="Arial" w:hAnsi="Arial" w:cs="Arial"/>
          <w:sz w:val="20"/>
          <w:lang w:val="en-US"/>
        </w:rPr>
        <w:t>c</w:t>
      </w:r>
      <w:r w:rsidRPr="00020AF8">
        <w:rPr>
          <w:rFonts w:ascii="Arial" w:hAnsi="Arial" w:cs="Arial"/>
          <w:sz w:val="20"/>
        </w:rPr>
        <w:t xml:space="preserve"> thông tin kê khai phải đúng với nội </w:t>
      </w:r>
      <w:r w:rsidRPr="00020AF8">
        <w:rPr>
          <w:rFonts w:ascii="Arial" w:hAnsi="Arial" w:cs="Arial"/>
          <w:sz w:val="20"/>
          <w:lang w:val="en-US"/>
        </w:rPr>
        <w:t>d</w:t>
      </w:r>
      <w:r w:rsidRPr="00020AF8">
        <w:rPr>
          <w:rFonts w:ascii="Arial" w:hAnsi="Arial" w:cs="Arial"/>
          <w:sz w:val="20"/>
        </w:rPr>
        <w:t>ung của bằng cũ.</w:t>
      </w:r>
    </w:p>
    <w:p w:rsidR="00383C1B" w:rsidRPr="00020AF8" w:rsidRDefault="00383C1B" w:rsidP="008136D4">
      <w:pPr>
        <w:tabs>
          <w:tab w:val="right" w:leader="dot" w:pos="8640"/>
        </w:tabs>
        <w:spacing w:before="120"/>
        <w:rPr>
          <w:rFonts w:ascii="Arial" w:hAnsi="Arial" w:cs="Arial"/>
          <w:sz w:val="20"/>
        </w:rPr>
      </w:pPr>
      <w:r w:rsidRPr="00020AF8">
        <w:rPr>
          <w:rFonts w:ascii="Arial" w:hAnsi="Arial" w:cs="Arial"/>
          <w:sz w:val="20"/>
          <w:vertAlign w:val="superscript"/>
        </w:rPr>
        <w:t>1</w:t>
      </w:r>
      <w:r w:rsidRPr="00020AF8">
        <w:rPr>
          <w:rFonts w:ascii="Arial" w:hAnsi="Arial" w:cs="Arial"/>
          <w:sz w:val="20"/>
        </w:rPr>
        <w:t xml:space="preserve"> Ghi đúng tên của tập thể hoặc họ và tên đầy đủ của cá nhân được khen thưởng.</w:t>
      </w:r>
    </w:p>
    <w:p w:rsidR="00383C1B" w:rsidRPr="00020AF8" w:rsidRDefault="00383C1B" w:rsidP="008136D4">
      <w:pPr>
        <w:tabs>
          <w:tab w:val="right" w:leader="dot" w:pos="8640"/>
        </w:tabs>
        <w:spacing w:before="120"/>
        <w:rPr>
          <w:rFonts w:ascii="Arial" w:hAnsi="Arial" w:cs="Arial"/>
          <w:sz w:val="20"/>
        </w:rPr>
      </w:pPr>
      <w:r w:rsidRPr="00020AF8">
        <w:rPr>
          <w:rFonts w:ascii="Arial" w:hAnsi="Arial" w:cs="Arial"/>
          <w:sz w:val="20"/>
          <w:vertAlign w:val="superscript"/>
        </w:rPr>
        <w:t>2</w:t>
      </w:r>
      <w:r w:rsidRPr="00020AF8">
        <w:rPr>
          <w:rFonts w:ascii="Arial" w:hAnsi="Arial" w:cs="Arial"/>
          <w:sz w:val="20"/>
        </w:rPr>
        <w:t xml:space="preserve"> Đối với cá nhân ghi địa chỉ hoặc chức vụ, đơn vị công tác; đối với tập thể ghi đơn vị tr</w:t>
      </w:r>
      <w:r w:rsidR="002C08ED" w:rsidRPr="00020AF8">
        <w:rPr>
          <w:rFonts w:ascii="Arial" w:hAnsi="Arial" w:cs="Arial"/>
          <w:sz w:val="20"/>
        </w:rPr>
        <w:t>ự</w:t>
      </w:r>
      <w:r w:rsidRPr="00020AF8">
        <w:rPr>
          <w:rFonts w:ascii="Arial" w:hAnsi="Arial" w:cs="Arial"/>
          <w:sz w:val="20"/>
        </w:rPr>
        <w:t>c thuộc.</w:t>
      </w:r>
    </w:p>
    <w:p w:rsidR="00383C1B" w:rsidRPr="00020AF8" w:rsidRDefault="00383C1B" w:rsidP="008136D4">
      <w:pPr>
        <w:tabs>
          <w:tab w:val="right" w:leader="dot" w:pos="8640"/>
        </w:tabs>
        <w:spacing w:before="120"/>
        <w:rPr>
          <w:rFonts w:ascii="Arial" w:hAnsi="Arial" w:cs="Arial"/>
          <w:sz w:val="20"/>
        </w:rPr>
      </w:pPr>
      <w:r w:rsidRPr="00020AF8">
        <w:rPr>
          <w:rFonts w:ascii="Arial" w:hAnsi="Arial" w:cs="Arial"/>
          <w:sz w:val="20"/>
          <w:vertAlign w:val="superscript"/>
        </w:rPr>
        <w:t>3</w:t>
      </w:r>
      <w:r w:rsidRPr="00020AF8">
        <w:rPr>
          <w:rFonts w:ascii="Arial" w:hAnsi="Arial" w:cs="Arial"/>
          <w:sz w:val="20"/>
        </w:rPr>
        <w:t xml:space="preserve"> Ghi hình thức khen thưởng hoặc danh hiệu thi đua.</w:t>
      </w:r>
    </w:p>
    <w:p w:rsidR="00383C1B" w:rsidRPr="00020AF8" w:rsidRDefault="00383C1B" w:rsidP="008136D4">
      <w:pPr>
        <w:tabs>
          <w:tab w:val="right" w:leader="dot" w:pos="8640"/>
        </w:tabs>
        <w:spacing w:before="120"/>
        <w:rPr>
          <w:rFonts w:ascii="Arial" w:hAnsi="Arial" w:cs="Arial"/>
          <w:sz w:val="20"/>
        </w:rPr>
      </w:pPr>
      <w:r w:rsidRPr="00020AF8">
        <w:rPr>
          <w:rFonts w:ascii="Arial" w:hAnsi="Arial" w:cs="Arial"/>
          <w:sz w:val="20"/>
          <w:vertAlign w:val="superscript"/>
        </w:rPr>
        <w:t>4</w:t>
      </w:r>
      <w:r w:rsidRPr="00020AF8">
        <w:rPr>
          <w:rFonts w:ascii="Arial" w:hAnsi="Arial" w:cs="Arial"/>
          <w:sz w:val="20"/>
        </w:rPr>
        <w:t xml:space="preserve"> Ghi số quyết định, ngày, tháng, năm của quyết định khen thưởng.</w:t>
      </w:r>
    </w:p>
    <w:p w:rsidR="00383C1B" w:rsidRPr="00020AF8" w:rsidRDefault="00383C1B" w:rsidP="008136D4">
      <w:pPr>
        <w:tabs>
          <w:tab w:val="right" w:leader="dot" w:pos="8640"/>
        </w:tabs>
        <w:spacing w:before="120"/>
        <w:rPr>
          <w:rFonts w:ascii="Arial" w:hAnsi="Arial" w:cs="Arial"/>
          <w:sz w:val="20"/>
        </w:rPr>
      </w:pPr>
      <w:r w:rsidRPr="00020AF8">
        <w:rPr>
          <w:rFonts w:ascii="Arial" w:hAnsi="Arial" w:cs="Arial"/>
          <w:sz w:val="20"/>
          <w:vertAlign w:val="superscript"/>
        </w:rPr>
        <w:t>5</w:t>
      </w:r>
      <w:r w:rsidRPr="00020AF8">
        <w:rPr>
          <w:rFonts w:ascii="Arial" w:hAnsi="Arial" w:cs="Arial"/>
          <w:sz w:val="20"/>
        </w:rPr>
        <w:t xml:space="preserve"> Ghi chức danh, họ và tên của người có thẩm quyền quyết định khen thưởng (người ký bằng khen)</w:t>
      </w:r>
    </w:p>
    <w:p w:rsidR="00383C1B" w:rsidRPr="00020AF8" w:rsidRDefault="00383C1B" w:rsidP="008136D4">
      <w:pPr>
        <w:tabs>
          <w:tab w:val="right" w:leader="dot" w:pos="8640"/>
        </w:tabs>
        <w:spacing w:before="120"/>
        <w:rPr>
          <w:rFonts w:ascii="Arial" w:hAnsi="Arial" w:cs="Arial"/>
          <w:sz w:val="20"/>
        </w:rPr>
      </w:pPr>
      <w:r w:rsidRPr="00020AF8">
        <w:rPr>
          <w:rFonts w:ascii="Arial" w:hAnsi="Arial" w:cs="Arial"/>
          <w:sz w:val="20"/>
          <w:vertAlign w:val="superscript"/>
        </w:rPr>
        <w:t>6</w:t>
      </w:r>
      <w:r w:rsidRPr="00020AF8">
        <w:rPr>
          <w:rFonts w:ascii="Arial" w:hAnsi="Arial" w:cs="Arial"/>
          <w:sz w:val="20"/>
        </w:rPr>
        <w:t xml:space="preserve"> Số sổ vàng là số thứ tự trong quyết định khen thưởng hoặc số sổ vàng ghi trên bằng khen.</w:t>
      </w:r>
    </w:p>
    <w:p w:rsidR="00383C1B" w:rsidRPr="00020AF8" w:rsidRDefault="00383C1B" w:rsidP="008136D4">
      <w:pPr>
        <w:tabs>
          <w:tab w:val="right" w:leader="dot" w:pos="8640"/>
        </w:tabs>
        <w:spacing w:before="120"/>
        <w:rPr>
          <w:rFonts w:ascii="Arial" w:hAnsi="Arial" w:cs="Arial"/>
          <w:sz w:val="20"/>
        </w:rPr>
      </w:pPr>
      <w:r w:rsidRPr="00020AF8">
        <w:rPr>
          <w:rFonts w:ascii="Arial" w:hAnsi="Arial" w:cs="Arial"/>
          <w:sz w:val="20"/>
          <w:vertAlign w:val="superscript"/>
        </w:rPr>
        <w:t>7</w:t>
      </w:r>
      <w:r w:rsidRPr="00020AF8">
        <w:rPr>
          <w:rFonts w:ascii="Arial" w:hAnsi="Arial" w:cs="Arial"/>
          <w:sz w:val="20"/>
        </w:rPr>
        <w:t xml:space="preserve"> Đơn vị trình khen: Ghi bộ, ban, ngành, đoàn thể trung ương, tỉnh thành phố trực thuộc trung ương đã trình khen cho tập thể, cá nhân.</w:t>
      </w:r>
    </w:p>
    <w:p w:rsidR="00383C1B" w:rsidRPr="00020AF8" w:rsidRDefault="00383C1B" w:rsidP="008136D4">
      <w:pPr>
        <w:tabs>
          <w:tab w:val="right" w:leader="dot" w:pos="8640"/>
        </w:tabs>
        <w:spacing w:before="120"/>
        <w:rPr>
          <w:rFonts w:ascii="Arial" w:hAnsi="Arial" w:cs="Arial"/>
          <w:sz w:val="20"/>
        </w:rPr>
      </w:pPr>
      <w:r w:rsidRPr="00020AF8">
        <w:rPr>
          <w:rFonts w:ascii="Arial" w:hAnsi="Arial" w:cs="Arial"/>
          <w:sz w:val="20"/>
          <w:vertAlign w:val="superscript"/>
        </w:rPr>
        <w:t>8</w:t>
      </w:r>
      <w:r w:rsidRPr="00020AF8">
        <w:rPr>
          <w:rFonts w:ascii="Arial" w:hAnsi="Arial" w:cs="Arial"/>
          <w:sz w:val="20"/>
        </w:rPr>
        <w:t xml:space="preserve"> Địa danh, ngày, tháng, năm lấy theo tên gọi địa danh chính thức của tỉnh, thành phố trực thuộc trung ương, nơi tập thể, cá nhân đề nghị cấp đổi đóng trụ sở và ghi ngày tháng năm đề nghị cấp đổi.</w:t>
      </w:r>
    </w:p>
    <w:p w:rsidR="00B522DB" w:rsidRPr="00020AF8" w:rsidRDefault="00383C1B" w:rsidP="008136D4">
      <w:pPr>
        <w:spacing w:before="120"/>
        <w:rPr>
          <w:rFonts w:ascii="Arial" w:hAnsi="Arial" w:cs="Arial"/>
          <w:sz w:val="20"/>
        </w:rPr>
      </w:pPr>
      <w:r w:rsidRPr="00020AF8">
        <w:rPr>
          <w:rFonts w:ascii="Arial" w:hAnsi="Arial" w:cs="Arial"/>
          <w:sz w:val="20"/>
          <w:vertAlign w:val="superscript"/>
        </w:rPr>
        <w:t>9</w:t>
      </w:r>
      <w:r w:rsidRPr="00020AF8">
        <w:rPr>
          <w:rFonts w:ascii="Arial" w:hAnsi="Arial" w:cs="Arial"/>
          <w:sz w:val="20"/>
        </w:rPr>
        <w:t xml:space="preserve"> Thủ trưởng cơ quan ký tên, đóng dấu đối với tập thể đề nghị cấp đổi. Nếu là cá nhân thì cá nhân ký tên, ghi rõ họ tên.</w:t>
      </w:r>
    </w:p>
    <w:p w:rsidR="00B522DB" w:rsidRPr="00020AF8" w:rsidRDefault="00B522DB" w:rsidP="008136D4">
      <w:pPr>
        <w:spacing w:before="120"/>
        <w:rPr>
          <w:rFonts w:ascii="Arial" w:hAnsi="Arial" w:cs="Arial"/>
          <w:sz w:val="20"/>
        </w:rPr>
      </w:pPr>
    </w:p>
    <w:p w:rsidR="00915728" w:rsidRPr="00020AF8" w:rsidRDefault="00915728" w:rsidP="008136D4">
      <w:pPr>
        <w:spacing w:before="120"/>
        <w:jc w:val="right"/>
        <w:rPr>
          <w:rFonts w:ascii="Arial" w:hAnsi="Arial" w:cs="Arial"/>
          <w:b/>
          <w:sz w:val="20"/>
          <w:lang w:val="en-US"/>
        </w:rPr>
      </w:pPr>
      <w:r w:rsidRPr="00020AF8">
        <w:rPr>
          <w:rFonts w:ascii="Arial" w:hAnsi="Arial" w:cs="Arial"/>
          <w:b/>
          <w:sz w:val="20"/>
          <w:lang w:val="en-US"/>
        </w:rPr>
        <w:t>Mẫu 4.2a</w:t>
      </w:r>
    </w:p>
    <w:tbl>
      <w:tblPr>
        <w:tblW w:w="0" w:type="auto"/>
        <w:tblLook w:val="01E0" w:firstRow="1" w:lastRow="1" w:firstColumn="1" w:lastColumn="1" w:noHBand="0" w:noVBand="0"/>
      </w:tblPr>
      <w:tblGrid>
        <w:gridCol w:w="3318"/>
        <w:gridCol w:w="5538"/>
      </w:tblGrid>
      <w:tr w:rsidR="00915728" w:rsidRPr="00020AF8">
        <w:tc>
          <w:tcPr>
            <w:tcW w:w="3318" w:type="dxa"/>
          </w:tcPr>
          <w:p w:rsidR="00915728" w:rsidRPr="00020AF8" w:rsidRDefault="00915728" w:rsidP="008136D4">
            <w:pPr>
              <w:spacing w:before="120"/>
              <w:jc w:val="center"/>
              <w:rPr>
                <w:rFonts w:ascii="Arial" w:hAnsi="Arial" w:cs="Arial"/>
                <w:b/>
                <w:sz w:val="20"/>
                <w:szCs w:val="20"/>
              </w:rPr>
            </w:pPr>
            <w:r w:rsidRPr="00020AF8">
              <w:rPr>
                <w:rFonts w:ascii="Arial" w:hAnsi="Arial" w:cs="Arial"/>
                <w:sz w:val="20"/>
                <w:szCs w:val="20"/>
                <w:lang w:val="en-US"/>
              </w:rPr>
              <w:t>………………………</w:t>
            </w:r>
            <w:r w:rsidRPr="00020AF8">
              <w:rPr>
                <w:rFonts w:ascii="Arial" w:hAnsi="Arial" w:cs="Arial"/>
                <w:sz w:val="20"/>
                <w:szCs w:val="20"/>
                <w:lang w:val="en-US"/>
              </w:rPr>
              <w:br/>
              <w:t>……………………..</w:t>
            </w:r>
            <w:r w:rsidRPr="00020AF8">
              <w:rPr>
                <w:rFonts w:ascii="Arial" w:hAnsi="Arial" w:cs="Arial"/>
                <w:b/>
                <w:sz w:val="20"/>
                <w:szCs w:val="20"/>
              </w:rPr>
              <w:br/>
              <w:t>--------</w:t>
            </w:r>
          </w:p>
        </w:tc>
        <w:tc>
          <w:tcPr>
            <w:tcW w:w="5538" w:type="dxa"/>
          </w:tcPr>
          <w:p w:rsidR="00915728" w:rsidRPr="00020AF8" w:rsidRDefault="00915728" w:rsidP="008136D4">
            <w:pPr>
              <w:spacing w:before="120"/>
              <w:jc w:val="center"/>
              <w:rPr>
                <w:rFonts w:ascii="Arial" w:hAnsi="Arial" w:cs="Arial"/>
                <w:b/>
                <w:sz w:val="20"/>
                <w:szCs w:val="20"/>
              </w:rPr>
            </w:pPr>
            <w:r w:rsidRPr="00020AF8">
              <w:rPr>
                <w:rFonts w:ascii="Arial" w:hAnsi="Arial" w:cs="Arial"/>
                <w:b/>
                <w:sz w:val="20"/>
                <w:szCs w:val="20"/>
              </w:rPr>
              <w:t>CỘNG HÒA XÃ HỘI CHỦ NGHĨA VIỆT NAM</w:t>
            </w:r>
            <w:r w:rsidRPr="00020AF8">
              <w:rPr>
                <w:rFonts w:ascii="Arial" w:hAnsi="Arial" w:cs="Arial"/>
                <w:b/>
                <w:sz w:val="20"/>
                <w:szCs w:val="20"/>
              </w:rPr>
              <w:br/>
              <w:t>Độc lập - Tự do - Hạnh phúc</w:t>
            </w:r>
            <w:r w:rsidRPr="00020AF8">
              <w:rPr>
                <w:rFonts w:ascii="Arial" w:hAnsi="Arial" w:cs="Arial"/>
                <w:b/>
                <w:sz w:val="20"/>
                <w:szCs w:val="20"/>
              </w:rPr>
              <w:br/>
              <w:t>----------------</w:t>
            </w:r>
          </w:p>
        </w:tc>
      </w:tr>
      <w:tr w:rsidR="00915728" w:rsidRPr="00020AF8">
        <w:tc>
          <w:tcPr>
            <w:tcW w:w="3318" w:type="dxa"/>
          </w:tcPr>
          <w:p w:rsidR="00915728" w:rsidRPr="00020AF8" w:rsidRDefault="00915728" w:rsidP="008136D4">
            <w:pPr>
              <w:spacing w:before="120"/>
              <w:rPr>
                <w:rFonts w:ascii="Arial" w:hAnsi="Arial" w:cs="Arial"/>
                <w:i/>
                <w:sz w:val="16"/>
                <w:szCs w:val="16"/>
              </w:rPr>
            </w:pPr>
            <w:r w:rsidRPr="00020AF8">
              <w:rPr>
                <w:rFonts w:ascii="Arial" w:hAnsi="Arial" w:cs="Arial"/>
                <w:i/>
                <w:sz w:val="16"/>
                <w:szCs w:val="16"/>
              </w:rPr>
              <w:t>V</w:t>
            </w:r>
            <w:r w:rsidR="00020AF8" w:rsidRPr="00020AF8">
              <w:rPr>
                <w:rFonts w:ascii="Arial" w:hAnsi="Arial" w:cs="Arial"/>
                <w:i/>
                <w:sz w:val="16"/>
                <w:szCs w:val="16"/>
              </w:rPr>
              <w:t>/</w:t>
            </w:r>
            <w:r w:rsidRPr="00020AF8">
              <w:rPr>
                <w:rFonts w:ascii="Arial" w:hAnsi="Arial" w:cs="Arial"/>
                <w:i/>
                <w:sz w:val="16"/>
                <w:szCs w:val="16"/>
              </w:rPr>
              <w:t>v đề nghị cấp lại hiện vật khen thưởng</w:t>
            </w:r>
          </w:p>
        </w:tc>
        <w:tc>
          <w:tcPr>
            <w:tcW w:w="5538" w:type="dxa"/>
          </w:tcPr>
          <w:p w:rsidR="00915728" w:rsidRPr="00020AF8" w:rsidRDefault="00915728" w:rsidP="008136D4">
            <w:pPr>
              <w:spacing w:before="120"/>
              <w:jc w:val="right"/>
              <w:rPr>
                <w:rFonts w:ascii="Arial" w:hAnsi="Arial" w:cs="Arial"/>
                <w:i/>
                <w:sz w:val="20"/>
                <w:szCs w:val="20"/>
              </w:rPr>
            </w:pPr>
            <w:r w:rsidRPr="00020AF8">
              <w:rPr>
                <w:rFonts w:ascii="Arial" w:hAnsi="Arial" w:cs="Arial"/>
                <w:i/>
                <w:sz w:val="20"/>
                <w:szCs w:val="20"/>
              </w:rPr>
              <w:t xml:space="preserve">(Địa danh), ngày      tháng      năm </w:t>
            </w:r>
          </w:p>
        </w:tc>
      </w:tr>
    </w:tbl>
    <w:p w:rsidR="00915728" w:rsidRPr="00020AF8" w:rsidRDefault="00915728" w:rsidP="008136D4">
      <w:pPr>
        <w:spacing w:before="120"/>
        <w:rPr>
          <w:rFonts w:ascii="Arial" w:hAnsi="Arial" w:cs="Arial"/>
          <w:sz w:val="20"/>
        </w:rPr>
      </w:pPr>
    </w:p>
    <w:tbl>
      <w:tblPr>
        <w:tblW w:w="0" w:type="auto"/>
        <w:tblLook w:val="01E0" w:firstRow="1" w:lastRow="1" w:firstColumn="1" w:lastColumn="1" w:noHBand="0" w:noVBand="0"/>
      </w:tblPr>
      <w:tblGrid>
        <w:gridCol w:w="2988"/>
        <w:gridCol w:w="5868"/>
      </w:tblGrid>
      <w:tr w:rsidR="00915728" w:rsidRPr="00020AF8" w:rsidTr="00685004">
        <w:tc>
          <w:tcPr>
            <w:tcW w:w="2988" w:type="dxa"/>
          </w:tcPr>
          <w:p w:rsidR="00915728" w:rsidRPr="00020AF8" w:rsidRDefault="00915728" w:rsidP="00685004">
            <w:pPr>
              <w:spacing w:before="120"/>
              <w:jc w:val="right"/>
              <w:rPr>
                <w:rFonts w:ascii="Arial" w:hAnsi="Arial" w:cs="Arial"/>
                <w:b/>
                <w:sz w:val="20"/>
              </w:rPr>
            </w:pPr>
            <w:r w:rsidRPr="00020AF8">
              <w:rPr>
                <w:rFonts w:ascii="Arial" w:hAnsi="Arial" w:cs="Arial"/>
                <w:b/>
                <w:sz w:val="20"/>
              </w:rPr>
              <w:t>Kính gửi:</w:t>
            </w:r>
          </w:p>
        </w:tc>
        <w:tc>
          <w:tcPr>
            <w:tcW w:w="5868" w:type="dxa"/>
          </w:tcPr>
          <w:p w:rsidR="00915728" w:rsidRPr="00020AF8" w:rsidRDefault="00915728" w:rsidP="00685004">
            <w:pPr>
              <w:spacing w:before="120"/>
              <w:rPr>
                <w:rFonts w:ascii="Arial" w:hAnsi="Arial" w:cs="Arial"/>
                <w:sz w:val="20"/>
              </w:rPr>
            </w:pPr>
            <w:r w:rsidRPr="00020AF8">
              <w:rPr>
                <w:rFonts w:ascii="Arial" w:hAnsi="Arial" w:cs="Arial"/>
                <w:sz w:val="20"/>
              </w:rPr>
              <w:t>- Ban Thi đua - Khen thưởng Trung ương;</w:t>
            </w:r>
            <w:r w:rsidRPr="00020AF8">
              <w:rPr>
                <w:rFonts w:ascii="Arial" w:hAnsi="Arial" w:cs="Arial"/>
                <w:sz w:val="20"/>
              </w:rPr>
              <w:br/>
              <w:t>- (Bộ, ban, ngành, đoàn thể Trung ương, tỉnh, thành phố trực thuộc Trung ương).</w:t>
            </w:r>
          </w:p>
        </w:tc>
      </w:tr>
    </w:tbl>
    <w:p w:rsidR="008136D4" w:rsidRPr="00020AF8" w:rsidRDefault="008136D4" w:rsidP="008136D4">
      <w:pPr>
        <w:tabs>
          <w:tab w:val="right" w:leader="dot" w:pos="8280"/>
        </w:tabs>
        <w:spacing w:before="120"/>
        <w:rPr>
          <w:rFonts w:ascii="Arial" w:hAnsi="Arial" w:cs="Arial"/>
          <w:sz w:val="20"/>
          <w:lang w:val="en-US"/>
        </w:rPr>
      </w:pPr>
    </w:p>
    <w:p w:rsidR="00915728" w:rsidRPr="00020AF8" w:rsidRDefault="00915728" w:rsidP="008136D4">
      <w:pPr>
        <w:tabs>
          <w:tab w:val="right" w:leader="dot" w:pos="8280"/>
        </w:tabs>
        <w:spacing w:before="120"/>
        <w:rPr>
          <w:rFonts w:ascii="Arial" w:hAnsi="Arial" w:cs="Arial"/>
          <w:sz w:val="20"/>
        </w:rPr>
      </w:pPr>
      <w:r w:rsidRPr="00020AF8">
        <w:rPr>
          <w:rFonts w:ascii="Arial" w:hAnsi="Arial" w:cs="Arial"/>
          <w:sz w:val="20"/>
        </w:rPr>
        <w:t>Tên tập thể đề nghị cấp lại</w:t>
      </w:r>
      <w:r w:rsidRPr="00020AF8">
        <w:rPr>
          <w:rFonts w:ascii="Arial" w:hAnsi="Arial" w:cs="Arial"/>
          <w:sz w:val="20"/>
          <w:vertAlign w:val="superscript"/>
        </w:rPr>
        <w:t>1</w:t>
      </w:r>
      <w:r w:rsidRPr="00020AF8">
        <w:rPr>
          <w:rFonts w:ascii="Arial" w:hAnsi="Arial" w:cs="Arial"/>
          <w:sz w:val="20"/>
        </w:rPr>
        <w:t>:</w:t>
      </w:r>
      <w:r w:rsidRPr="00020AF8">
        <w:rPr>
          <w:rFonts w:ascii="Arial" w:hAnsi="Arial" w:cs="Arial"/>
          <w:sz w:val="20"/>
        </w:rPr>
        <w:tab/>
        <w:t xml:space="preserve"> </w:t>
      </w:r>
    </w:p>
    <w:p w:rsidR="00915728" w:rsidRPr="00020AF8" w:rsidRDefault="00915728" w:rsidP="008136D4">
      <w:pPr>
        <w:tabs>
          <w:tab w:val="right" w:leader="dot" w:pos="8280"/>
        </w:tabs>
        <w:spacing w:before="120"/>
        <w:rPr>
          <w:rFonts w:ascii="Arial" w:hAnsi="Arial" w:cs="Arial"/>
          <w:sz w:val="20"/>
        </w:rPr>
      </w:pPr>
      <w:r w:rsidRPr="00020AF8">
        <w:rPr>
          <w:rFonts w:ascii="Arial" w:hAnsi="Arial" w:cs="Arial"/>
          <w:sz w:val="20"/>
        </w:rPr>
        <w:t>Đơn vị trực thuộc</w:t>
      </w:r>
      <w:r w:rsidRPr="00020AF8">
        <w:rPr>
          <w:rFonts w:ascii="Arial" w:hAnsi="Arial" w:cs="Arial"/>
          <w:sz w:val="20"/>
          <w:vertAlign w:val="superscript"/>
        </w:rPr>
        <w:t>2</w:t>
      </w:r>
      <w:r w:rsidRPr="00020AF8">
        <w:rPr>
          <w:rFonts w:ascii="Arial" w:hAnsi="Arial" w:cs="Arial"/>
          <w:sz w:val="20"/>
        </w:rPr>
        <w:t>:</w:t>
      </w:r>
      <w:r w:rsidRPr="00020AF8">
        <w:rPr>
          <w:rFonts w:ascii="Arial" w:hAnsi="Arial" w:cs="Arial"/>
          <w:sz w:val="20"/>
        </w:rPr>
        <w:tab/>
        <w:t xml:space="preserve"> </w:t>
      </w:r>
    </w:p>
    <w:p w:rsidR="00915728" w:rsidRPr="00020AF8" w:rsidRDefault="00915728" w:rsidP="008136D4">
      <w:pPr>
        <w:tabs>
          <w:tab w:val="right" w:leader="dot" w:pos="8280"/>
        </w:tabs>
        <w:spacing w:before="120"/>
        <w:rPr>
          <w:rFonts w:ascii="Arial" w:hAnsi="Arial" w:cs="Arial"/>
          <w:sz w:val="20"/>
        </w:rPr>
      </w:pPr>
      <w:r w:rsidRPr="00020AF8">
        <w:rPr>
          <w:rFonts w:ascii="Arial" w:hAnsi="Arial" w:cs="Arial"/>
          <w:sz w:val="20"/>
        </w:rPr>
        <w:t xml:space="preserve">Địa chỉ hiện nay: ………………………….. Điện thoại liên hệ: </w:t>
      </w:r>
      <w:r w:rsidRPr="00020AF8">
        <w:rPr>
          <w:rFonts w:ascii="Arial" w:hAnsi="Arial" w:cs="Arial"/>
          <w:sz w:val="20"/>
        </w:rPr>
        <w:tab/>
      </w:r>
    </w:p>
    <w:p w:rsidR="00915728" w:rsidRPr="00020AF8" w:rsidRDefault="00915728" w:rsidP="008136D4">
      <w:pPr>
        <w:tabs>
          <w:tab w:val="right" w:leader="dot" w:pos="8280"/>
        </w:tabs>
        <w:spacing w:before="120"/>
        <w:rPr>
          <w:rFonts w:ascii="Arial" w:hAnsi="Arial" w:cs="Arial"/>
          <w:sz w:val="20"/>
        </w:rPr>
      </w:pPr>
      <w:r w:rsidRPr="00020AF8">
        <w:rPr>
          <w:rFonts w:ascii="Arial" w:hAnsi="Arial" w:cs="Arial"/>
          <w:sz w:val="20"/>
        </w:rPr>
        <w:t>Đã được tặng thưởng</w:t>
      </w:r>
      <w:r w:rsidRPr="00020AF8">
        <w:rPr>
          <w:rFonts w:ascii="Arial" w:hAnsi="Arial" w:cs="Arial"/>
          <w:sz w:val="20"/>
          <w:vertAlign w:val="superscript"/>
        </w:rPr>
        <w:t>3</w:t>
      </w:r>
      <w:r w:rsidRPr="00020AF8">
        <w:rPr>
          <w:rFonts w:ascii="Arial" w:hAnsi="Arial" w:cs="Arial"/>
          <w:sz w:val="20"/>
        </w:rPr>
        <w:t xml:space="preserve">: </w:t>
      </w:r>
      <w:r w:rsidRPr="00020AF8">
        <w:rPr>
          <w:rFonts w:ascii="Arial" w:hAnsi="Arial" w:cs="Arial"/>
          <w:sz w:val="20"/>
        </w:rPr>
        <w:tab/>
      </w:r>
    </w:p>
    <w:p w:rsidR="00915728" w:rsidRPr="00020AF8" w:rsidRDefault="00915728" w:rsidP="008136D4">
      <w:pPr>
        <w:tabs>
          <w:tab w:val="right" w:leader="dot" w:pos="8640"/>
        </w:tabs>
        <w:spacing w:before="120"/>
        <w:rPr>
          <w:rFonts w:ascii="Arial" w:hAnsi="Arial" w:cs="Arial"/>
          <w:sz w:val="20"/>
        </w:rPr>
      </w:pPr>
      <w:r w:rsidRPr="00020AF8">
        <w:rPr>
          <w:rFonts w:ascii="Arial" w:hAnsi="Arial" w:cs="Arial"/>
          <w:sz w:val="20"/>
        </w:rPr>
        <w:t>Theo Quyết định số</w:t>
      </w:r>
      <w:r w:rsidRPr="00020AF8">
        <w:rPr>
          <w:rFonts w:ascii="Arial" w:hAnsi="Arial" w:cs="Arial"/>
          <w:sz w:val="20"/>
          <w:vertAlign w:val="superscript"/>
        </w:rPr>
        <w:t>4</w:t>
      </w:r>
      <w:r w:rsidRPr="00020AF8">
        <w:rPr>
          <w:rFonts w:ascii="Arial" w:hAnsi="Arial" w:cs="Arial"/>
          <w:sz w:val="20"/>
        </w:rPr>
        <w:t xml:space="preserve">: </w:t>
      </w:r>
      <w:r w:rsidR="0052231C" w:rsidRPr="00020AF8">
        <w:rPr>
          <w:rFonts w:ascii="Arial" w:hAnsi="Arial" w:cs="Arial"/>
          <w:sz w:val="20"/>
        </w:rPr>
        <w:t>…………</w:t>
      </w:r>
      <w:r w:rsidRPr="00020AF8">
        <w:rPr>
          <w:rFonts w:ascii="Arial" w:hAnsi="Arial" w:cs="Arial"/>
          <w:sz w:val="20"/>
        </w:rPr>
        <w:t>………... ngày ………</w:t>
      </w:r>
      <w:r w:rsidR="0052231C" w:rsidRPr="00020AF8">
        <w:rPr>
          <w:rFonts w:ascii="Arial" w:hAnsi="Arial" w:cs="Arial"/>
          <w:sz w:val="20"/>
        </w:rPr>
        <w:t>tháng.....</w:t>
      </w:r>
      <w:r w:rsidRPr="00020AF8">
        <w:rPr>
          <w:rFonts w:ascii="Arial" w:hAnsi="Arial" w:cs="Arial"/>
          <w:sz w:val="20"/>
        </w:rPr>
        <w:t xml:space="preserve">năm </w:t>
      </w:r>
      <w:r w:rsidR="0052231C" w:rsidRPr="00020AF8">
        <w:rPr>
          <w:rFonts w:ascii="Arial" w:hAnsi="Arial" w:cs="Arial"/>
          <w:sz w:val="20"/>
        </w:rPr>
        <w:t>…</w:t>
      </w:r>
      <w:r w:rsidRPr="00020AF8">
        <w:rPr>
          <w:rFonts w:ascii="Arial" w:hAnsi="Arial" w:cs="Arial"/>
          <w:sz w:val="20"/>
        </w:rPr>
        <w:t>…..</w:t>
      </w:r>
    </w:p>
    <w:p w:rsidR="00915728" w:rsidRPr="00020AF8" w:rsidRDefault="00915728" w:rsidP="008136D4">
      <w:pPr>
        <w:tabs>
          <w:tab w:val="right" w:leader="dot" w:pos="8280"/>
        </w:tabs>
        <w:spacing w:before="120"/>
        <w:rPr>
          <w:rFonts w:ascii="Arial" w:hAnsi="Arial" w:cs="Arial"/>
          <w:sz w:val="20"/>
        </w:rPr>
      </w:pPr>
      <w:r w:rsidRPr="00020AF8">
        <w:rPr>
          <w:rFonts w:ascii="Arial" w:hAnsi="Arial" w:cs="Arial"/>
          <w:sz w:val="20"/>
        </w:rPr>
        <w:t>Của</w:t>
      </w:r>
      <w:r w:rsidRPr="00020AF8">
        <w:rPr>
          <w:rFonts w:ascii="Arial" w:hAnsi="Arial" w:cs="Arial"/>
          <w:sz w:val="20"/>
          <w:vertAlign w:val="superscript"/>
        </w:rPr>
        <w:t>5</w:t>
      </w:r>
      <w:r w:rsidRPr="00020AF8">
        <w:rPr>
          <w:rFonts w:ascii="Arial" w:hAnsi="Arial" w:cs="Arial"/>
          <w:sz w:val="20"/>
        </w:rPr>
        <w:t xml:space="preserve">: </w:t>
      </w:r>
      <w:r w:rsidRPr="00020AF8">
        <w:rPr>
          <w:rFonts w:ascii="Arial" w:hAnsi="Arial" w:cs="Arial"/>
          <w:sz w:val="20"/>
        </w:rPr>
        <w:tab/>
      </w:r>
    </w:p>
    <w:p w:rsidR="00915728" w:rsidRPr="00020AF8" w:rsidRDefault="00915728" w:rsidP="008136D4">
      <w:pPr>
        <w:tabs>
          <w:tab w:val="right" w:leader="dot" w:pos="8280"/>
        </w:tabs>
        <w:spacing w:before="120"/>
        <w:rPr>
          <w:rFonts w:ascii="Arial" w:hAnsi="Arial" w:cs="Arial"/>
          <w:sz w:val="20"/>
        </w:rPr>
      </w:pPr>
      <w:r w:rsidRPr="00020AF8">
        <w:rPr>
          <w:rFonts w:ascii="Arial" w:hAnsi="Arial" w:cs="Arial"/>
          <w:sz w:val="20"/>
        </w:rPr>
        <w:t>Số sổ vàng</w:t>
      </w:r>
      <w:r w:rsidRPr="00020AF8">
        <w:rPr>
          <w:rFonts w:ascii="Arial" w:hAnsi="Arial" w:cs="Arial"/>
          <w:sz w:val="20"/>
          <w:vertAlign w:val="superscript"/>
        </w:rPr>
        <w:t>6</w:t>
      </w:r>
      <w:r w:rsidRPr="00020AF8">
        <w:rPr>
          <w:rFonts w:ascii="Arial" w:hAnsi="Arial" w:cs="Arial"/>
          <w:sz w:val="20"/>
        </w:rPr>
        <w:t xml:space="preserve">: </w:t>
      </w:r>
      <w:r w:rsidRPr="00020AF8">
        <w:rPr>
          <w:rFonts w:ascii="Arial" w:hAnsi="Arial" w:cs="Arial"/>
          <w:sz w:val="20"/>
        </w:rPr>
        <w:tab/>
      </w:r>
    </w:p>
    <w:p w:rsidR="00915728" w:rsidRPr="00020AF8" w:rsidRDefault="00915728" w:rsidP="008136D4">
      <w:pPr>
        <w:tabs>
          <w:tab w:val="right" w:leader="dot" w:pos="8280"/>
        </w:tabs>
        <w:spacing w:before="120"/>
        <w:rPr>
          <w:rFonts w:ascii="Arial" w:hAnsi="Arial" w:cs="Arial"/>
          <w:sz w:val="20"/>
        </w:rPr>
      </w:pPr>
      <w:r w:rsidRPr="00020AF8">
        <w:rPr>
          <w:rFonts w:ascii="Arial" w:hAnsi="Arial" w:cs="Arial"/>
          <w:sz w:val="20"/>
        </w:rPr>
        <w:t>Đơn vị trình khen</w:t>
      </w:r>
      <w:r w:rsidRPr="00020AF8">
        <w:rPr>
          <w:rFonts w:ascii="Arial" w:hAnsi="Arial" w:cs="Arial"/>
          <w:sz w:val="20"/>
          <w:vertAlign w:val="superscript"/>
        </w:rPr>
        <w:t>7</w:t>
      </w:r>
      <w:r w:rsidRPr="00020AF8">
        <w:rPr>
          <w:rFonts w:ascii="Arial" w:hAnsi="Arial" w:cs="Arial"/>
          <w:sz w:val="20"/>
        </w:rPr>
        <w:t xml:space="preserve">: </w:t>
      </w:r>
      <w:r w:rsidRPr="00020AF8">
        <w:rPr>
          <w:rFonts w:ascii="Arial" w:hAnsi="Arial" w:cs="Arial"/>
          <w:sz w:val="20"/>
        </w:rPr>
        <w:tab/>
      </w:r>
    </w:p>
    <w:p w:rsidR="00915728" w:rsidRPr="00020AF8" w:rsidRDefault="00915728" w:rsidP="008136D4">
      <w:pPr>
        <w:tabs>
          <w:tab w:val="right" w:leader="dot" w:pos="8280"/>
        </w:tabs>
        <w:spacing w:before="120"/>
        <w:rPr>
          <w:rFonts w:ascii="Arial" w:hAnsi="Arial" w:cs="Arial"/>
          <w:sz w:val="20"/>
        </w:rPr>
      </w:pPr>
      <w:r w:rsidRPr="00020AF8">
        <w:rPr>
          <w:rFonts w:ascii="Arial" w:hAnsi="Arial" w:cs="Arial"/>
          <w:sz w:val="20"/>
        </w:rPr>
        <w:t xml:space="preserve">Lý do cấp lại: </w:t>
      </w:r>
      <w:r w:rsidRPr="00020AF8">
        <w:rPr>
          <w:rFonts w:ascii="Arial" w:hAnsi="Arial" w:cs="Arial"/>
          <w:sz w:val="20"/>
        </w:rPr>
        <w:tab/>
      </w:r>
    </w:p>
    <w:p w:rsidR="00915728" w:rsidRPr="00020AF8" w:rsidRDefault="00915728" w:rsidP="008136D4">
      <w:pPr>
        <w:tabs>
          <w:tab w:val="right" w:leader="dot" w:pos="8280"/>
        </w:tabs>
        <w:spacing w:before="120"/>
        <w:rPr>
          <w:rFonts w:ascii="Arial" w:hAnsi="Arial" w:cs="Arial"/>
          <w:sz w:val="20"/>
        </w:rPr>
      </w:pPr>
      <w:r w:rsidRPr="00020AF8">
        <w:rPr>
          <w:rFonts w:ascii="Arial" w:hAnsi="Arial" w:cs="Arial"/>
          <w:sz w:val="20"/>
        </w:rPr>
        <w:tab/>
      </w:r>
    </w:p>
    <w:p w:rsidR="00915728" w:rsidRPr="00020AF8" w:rsidRDefault="00915728" w:rsidP="008136D4">
      <w:pPr>
        <w:tabs>
          <w:tab w:val="right" w:leader="dot" w:pos="8640"/>
        </w:tabs>
        <w:spacing w:before="120"/>
        <w:rPr>
          <w:rFonts w:ascii="Arial" w:hAnsi="Arial" w:cs="Arial"/>
          <w:sz w:val="20"/>
        </w:rPr>
      </w:pPr>
      <w:r w:rsidRPr="00020AF8">
        <w:rPr>
          <w:rFonts w:ascii="Arial" w:hAnsi="Arial" w:cs="Arial"/>
          <w:sz w:val="20"/>
        </w:rPr>
        <w:t>Hiện vật xin cấp đổi:</w:t>
      </w:r>
    </w:p>
    <w:p w:rsidR="00915728" w:rsidRPr="00020AF8" w:rsidRDefault="00915728" w:rsidP="008136D4">
      <w:pPr>
        <w:tabs>
          <w:tab w:val="right" w:leader="dot" w:pos="8280"/>
        </w:tabs>
        <w:spacing w:before="120"/>
        <w:rPr>
          <w:rFonts w:ascii="Arial" w:hAnsi="Arial" w:cs="Arial"/>
          <w:sz w:val="20"/>
        </w:rPr>
      </w:pPr>
      <w:r w:rsidRPr="00020AF8">
        <w:rPr>
          <w:rFonts w:ascii="Arial" w:hAnsi="Arial" w:cs="Arial"/>
          <w:sz w:val="20"/>
        </w:rPr>
        <w:t xml:space="preserve">1. </w:t>
      </w:r>
      <w:r w:rsidRPr="00020AF8">
        <w:rPr>
          <w:rFonts w:ascii="Arial" w:hAnsi="Arial" w:cs="Arial"/>
          <w:sz w:val="20"/>
        </w:rPr>
        <w:tab/>
      </w:r>
    </w:p>
    <w:p w:rsidR="00915728" w:rsidRPr="00020AF8" w:rsidRDefault="00915728" w:rsidP="008136D4">
      <w:pPr>
        <w:tabs>
          <w:tab w:val="right" w:leader="dot" w:pos="8280"/>
        </w:tabs>
        <w:spacing w:before="120"/>
        <w:rPr>
          <w:rFonts w:ascii="Arial" w:hAnsi="Arial" w:cs="Arial"/>
          <w:sz w:val="20"/>
        </w:rPr>
      </w:pPr>
      <w:r w:rsidRPr="00020AF8">
        <w:rPr>
          <w:rFonts w:ascii="Arial" w:hAnsi="Arial" w:cs="Arial"/>
          <w:sz w:val="20"/>
        </w:rPr>
        <w:t xml:space="preserve">2. </w:t>
      </w:r>
      <w:r w:rsidRPr="00020AF8">
        <w:rPr>
          <w:rFonts w:ascii="Arial" w:hAnsi="Arial" w:cs="Arial"/>
          <w:sz w:val="20"/>
        </w:rPr>
        <w:tab/>
      </w:r>
    </w:p>
    <w:p w:rsidR="00915728" w:rsidRPr="00020AF8" w:rsidRDefault="00915728" w:rsidP="008136D4">
      <w:pPr>
        <w:tabs>
          <w:tab w:val="right" w:leader="dot" w:pos="8640"/>
        </w:tabs>
        <w:spacing w:before="120"/>
        <w:rPr>
          <w:rFonts w:ascii="Arial" w:hAnsi="Arial" w:cs="Arial"/>
          <w:sz w:val="20"/>
        </w:rPr>
      </w:pPr>
      <w:r w:rsidRPr="00020AF8">
        <w:rPr>
          <w:rFonts w:ascii="Arial" w:hAnsi="Arial" w:cs="Arial"/>
          <w:i/>
          <w:sz w:val="20"/>
        </w:rPr>
        <w:t xml:space="preserve">(Tên tập thể đề nghị cấp </w:t>
      </w:r>
      <w:r w:rsidR="003053A5" w:rsidRPr="00020AF8">
        <w:rPr>
          <w:rFonts w:ascii="Arial" w:hAnsi="Arial" w:cs="Arial"/>
          <w:i/>
          <w:sz w:val="20"/>
        </w:rPr>
        <w:t>lại</w:t>
      </w:r>
      <w:r w:rsidRPr="00020AF8">
        <w:rPr>
          <w:rFonts w:ascii="Arial" w:hAnsi="Arial" w:cs="Arial"/>
          <w:i/>
          <w:sz w:val="20"/>
        </w:rPr>
        <w:t>)</w:t>
      </w:r>
      <w:r w:rsidRPr="00020AF8">
        <w:rPr>
          <w:rFonts w:ascii="Arial" w:hAnsi="Arial" w:cs="Arial"/>
          <w:sz w:val="20"/>
        </w:rPr>
        <w:t xml:space="preserve"> cam đoan những </w:t>
      </w:r>
      <w:r w:rsidR="00020AF8" w:rsidRPr="00020AF8">
        <w:rPr>
          <w:rFonts w:ascii="Arial" w:hAnsi="Arial" w:cs="Arial"/>
          <w:sz w:val="20"/>
        </w:rPr>
        <w:t>điều</w:t>
      </w:r>
      <w:r w:rsidRPr="00020AF8">
        <w:rPr>
          <w:rFonts w:ascii="Arial" w:hAnsi="Arial" w:cs="Arial"/>
          <w:sz w:val="20"/>
        </w:rPr>
        <w:t xml:space="preserve"> khai trên là đúng và chịu trách nhiệm trước </w:t>
      </w:r>
      <w:r w:rsidR="00020AF8" w:rsidRPr="00020AF8">
        <w:rPr>
          <w:rFonts w:ascii="Arial" w:hAnsi="Arial" w:cs="Arial"/>
          <w:sz w:val="20"/>
        </w:rPr>
        <w:t>pháp</w:t>
      </w:r>
      <w:r w:rsidRPr="00020AF8">
        <w:rPr>
          <w:rFonts w:ascii="Arial" w:hAnsi="Arial" w:cs="Arial"/>
          <w:sz w:val="20"/>
        </w:rPr>
        <w:t xml:space="preserve"> </w:t>
      </w:r>
      <w:r w:rsidR="00020AF8" w:rsidRPr="00020AF8">
        <w:rPr>
          <w:rFonts w:ascii="Arial" w:hAnsi="Arial" w:cs="Arial"/>
          <w:sz w:val="20"/>
        </w:rPr>
        <w:t>luật</w:t>
      </w:r>
      <w:r w:rsidRPr="00020AF8">
        <w:rPr>
          <w:rFonts w:ascii="Arial" w:hAnsi="Arial" w:cs="Arial"/>
          <w:sz w:val="20"/>
        </w:rPr>
        <w:t>.</w:t>
      </w:r>
    </w:p>
    <w:p w:rsidR="00915728" w:rsidRPr="00020AF8" w:rsidRDefault="00915728" w:rsidP="008136D4">
      <w:pPr>
        <w:tabs>
          <w:tab w:val="right" w:leader="dot" w:pos="8640"/>
        </w:tabs>
        <w:spacing w:before="120"/>
        <w:rPr>
          <w:rFonts w:ascii="Arial" w:hAnsi="Arial" w:cs="Arial"/>
          <w:sz w:val="20"/>
        </w:rPr>
      </w:pPr>
    </w:p>
    <w:tbl>
      <w:tblPr>
        <w:tblW w:w="0" w:type="auto"/>
        <w:tblLook w:val="01E0" w:firstRow="1" w:lastRow="1" w:firstColumn="1" w:lastColumn="1" w:noHBand="0" w:noVBand="0"/>
      </w:tblPr>
      <w:tblGrid>
        <w:gridCol w:w="4454"/>
        <w:gridCol w:w="4455"/>
      </w:tblGrid>
      <w:tr w:rsidR="00915728" w:rsidRPr="00020AF8" w:rsidTr="00685004">
        <w:tc>
          <w:tcPr>
            <w:tcW w:w="4454" w:type="dxa"/>
          </w:tcPr>
          <w:p w:rsidR="00915728" w:rsidRPr="00020AF8" w:rsidRDefault="00915728" w:rsidP="00685004">
            <w:pPr>
              <w:tabs>
                <w:tab w:val="right" w:leader="dot" w:pos="8640"/>
              </w:tabs>
              <w:spacing w:before="120"/>
              <w:rPr>
                <w:rFonts w:ascii="Arial" w:hAnsi="Arial" w:cs="Arial"/>
                <w:sz w:val="20"/>
              </w:rPr>
            </w:pPr>
          </w:p>
        </w:tc>
        <w:tc>
          <w:tcPr>
            <w:tcW w:w="4455" w:type="dxa"/>
          </w:tcPr>
          <w:p w:rsidR="00915728" w:rsidRPr="00020AF8" w:rsidRDefault="00915728" w:rsidP="00685004">
            <w:pPr>
              <w:tabs>
                <w:tab w:val="right" w:leader="dot" w:pos="8640"/>
              </w:tabs>
              <w:spacing w:before="120"/>
              <w:jc w:val="center"/>
              <w:rPr>
                <w:rFonts w:ascii="Arial" w:hAnsi="Arial" w:cs="Arial"/>
                <w:sz w:val="20"/>
              </w:rPr>
            </w:pPr>
            <w:r w:rsidRPr="00020AF8">
              <w:rPr>
                <w:rFonts w:ascii="Arial" w:hAnsi="Arial" w:cs="Arial"/>
                <w:sz w:val="20"/>
              </w:rPr>
              <w:t>(Địa danh), ngày ….. tháng …. năm ...</w:t>
            </w:r>
            <w:r w:rsidRPr="00020AF8">
              <w:rPr>
                <w:rFonts w:ascii="Arial" w:hAnsi="Arial" w:cs="Arial"/>
                <w:sz w:val="20"/>
                <w:vertAlign w:val="superscript"/>
              </w:rPr>
              <w:t>8</w:t>
            </w:r>
            <w:r w:rsidR="003053A5" w:rsidRPr="00020AF8">
              <w:rPr>
                <w:rFonts w:ascii="Arial" w:hAnsi="Arial" w:cs="Arial"/>
                <w:sz w:val="20"/>
                <w:vertAlign w:val="superscript"/>
              </w:rPr>
              <w:br/>
            </w:r>
            <w:r w:rsidRPr="00020AF8">
              <w:rPr>
                <w:rFonts w:ascii="Arial" w:hAnsi="Arial" w:cs="Arial"/>
                <w:b/>
                <w:sz w:val="20"/>
              </w:rPr>
              <w:t>Thủ trưởng đơn vị</w:t>
            </w:r>
            <w:r w:rsidRPr="00020AF8">
              <w:rPr>
                <w:rFonts w:ascii="Arial" w:hAnsi="Arial" w:cs="Arial"/>
                <w:sz w:val="20"/>
              </w:rPr>
              <w:t xml:space="preserve"> </w:t>
            </w:r>
            <w:r w:rsidRPr="00020AF8">
              <w:rPr>
                <w:rFonts w:ascii="Arial" w:hAnsi="Arial" w:cs="Arial"/>
                <w:sz w:val="20"/>
                <w:vertAlign w:val="superscript"/>
              </w:rPr>
              <w:t>9</w:t>
            </w:r>
            <w:r w:rsidR="003053A5" w:rsidRPr="00020AF8">
              <w:rPr>
                <w:rFonts w:ascii="Arial" w:hAnsi="Arial" w:cs="Arial"/>
                <w:sz w:val="20"/>
                <w:vertAlign w:val="superscript"/>
              </w:rPr>
              <w:br/>
            </w:r>
            <w:r w:rsidRPr="00020AF8">
              <w:rPr>
                <w:rFonts w:ascii="Arial" w:hAnsi="Arial" w:cs="Arial"/>
                <w:sz w:val="20"/>
              </w:rPr>
              <w:t>(Ký tên, ghi rõ họ và tên, đóng dấu)</w:t>
            </w:r>
          </w:p>
        </w:tc>
      </w:tr>
    </w:tbl>
    <w:p w:rsidR="00915728" w:rsidRPr="00020AF8" w:rsidRDefault="008136D4" w:rsidP="008136D4">
      <w:pPr>
        <w:tabs>
          <w:tab w:val="right" w:leader="dot" w:pos="8640"/>
        </w:tabs>
        <w:spacing w:before="120"/>
        <w:rPr>
          <w:rFonts w:ascii="Arial" w:hAnsi="Arial" w:cs="Arial"/>
          <w:sz w:val="20"/>
        </w:rPr>
      </w:pPr>
      <w:r w:rsidRPr="00020AF8">
        <w:rPr>
          <w:rFonts w:ascii="Arial" w:hAnsi="Arial" w:cs="Arial"/>
          <w:sz w:val="20"/>
        </w:rPr>
        <w:t>____________</w:t>
      </w:r>
    </w:p>
    <w:p w:rsidR="00915728" w:rsidRPr="00020AF8" w:rsidRDefault="00915728" w:rsidP="008136D4">
      <w:pPr>
        <w:tabs>
          <w:tab w:val="right" w:leader="dot" w:pos="8640"/>
        </w:tabs>
        <w:spacing w:before="120"/>
        <w:rPr>
          <w:rFonts w:ascii="Arial" w:hAnsi="Arial" w:cs="Arial"/>
          <w:sz w:val="20"/>
        </w:rPr>
      </w:pPr>
      <w:r w:rsidRPr="00020AF8">
        <w:rPr>
          <w:rFonts w:ascii="Arial" w:hAnsi="Arial" w:cs="Arial"/>
          <w:sz w:val="20"/>
        </w:rPr>
        <w:t xml:space="preserve">Tất cả các thông tin kê khai phải đúng với nội dung </w:t>
      </w:r>
      <w:r w:rsidR="003053A5" w:rsidRPr="00020AF8">
        <w:rPr>
          <w:rFonts w:ascii="Arial" w:hAnsi="Arial" w:cs="Arial"/>
          <w:sz w:val="20"/>
        </w:rPr>
        <w:t>ghi trong quyết định khen thưởng.</w:t>
      </w:r>
    </w:p>
    <w:p w:rsidR="00915728" w:rsidRPr="00020AF8" w:rsidRDefault="00915728" w:rsidP="008136D4">
      <w:pPr>
        <w:tabs>
          <w:tab w:val="right" w:leader="dot" w:pos="8640"/>
        </w:tabs>
        <w:spacing w:before="120"/>
        <w:rPr>
          <w:rFonts w:ascii="Arial" w:hAnsi="Arial" w:cs="Arial"/>
          <w:sz w:val="20"/>
        </w:rPr>
      </w:pPr>
      <w:r w:rsidRPr="00020AF8">
        <w:rPr>
          <w:rFonts w:ascii="Arial" w:hAnsi="Arial" w:cs="Arial"/>
          <w:sz w:val="20"/>
          <w:vertAlign w:val="superscript"/>
        </w:rPr>
        <w:t>1</w:t>
      </w:r>
      <w:r w:rsidRPr="00020AF8">
        <w:rPr>
          <w:rFonts w:ascii="Arial" w:hAnsi="Arial" w:cs="Arial"/>
          <w:sz w:val="20"/>
        </w:rPr>
        <w:t xml:space="preserve"> Ghi đúng tên của tập thể hoặc họ và tên đầy đủ của cá nhân được khen thưởng.</w:t>
      </w:r>
    </w:p>
    <w:p w:rsidR="00915728" w:rsidRPr="00020AF8" w:rsidRDefault="00915728" w:rsidP="008136D4">
      <w:pPr>
        <w:tabs>
          <w:tab w:val="right" w:leader="dot" w:pos="8640"/>
        </w:tabs>
        <w:spacing w:before="120"/>
        <w:rPr>
          <w:rFonts w:ascii="Arial" w:hAnsi="Arial" w:cs="Arial"/>
          <w:sz w:val="20"/>
        </w:rPr>
      </w:pPr>
      <w:r w:rsidRPr="00020AF8">
        <w:rPr>
          <w:rFonts w:ascii="Arial" w:hAnsi="Arial" w:cs="Arial"/>
          <w:sz w:val="20"/>
          <w:vertAlign w:val="superscript"/>
        </w:rPr>
        <w:t>2</w:t>
      </w:r>
      <w:r w:rsidRPr="00020AF8">
        <w:rPr>
          <w:rFonts w:ascii="Arial" w:hAnsi="Arial" w:cs="Arial"/>
          <w:sz w:val="20"/>
        </w:rPr>
        <w:t xml:space="preserve"> Đối với cá nhân ghi địa chỉ hoặc chức vụ, đơn vị công tác; đối với tập thể ghi đơn vị tr</w:t>
      </w:r>
      <w:r w:rsidR="00496BC1" w:rsidRPr="00020AF8">
        <w:rPr>
          <w:rFonts w:ascii="Arial" w:hAnsi="Arial" w:cs="Arial"/>
          <w:sz w:val="20"/>
        </w:rPr>
        <w:t>ự</w:t>
      </w:r>
      <w:r w:rsidRPr="00020AF8">
        <w:rPr>
          <w:rFonts w:ascii="Arial" w:hAnsi="Arial" w:cs="Arial"/>
          <w:sz w:val="20"/>
        </w:rPr>
        <w:t>c thuộc.</w:t>
      </w:r>
    </w:p>
    <w:p w:rsidR="00915728" w:rsidRPr="00020AF8" w:rsidRDefault="00915728" w:rsidP="008136D4">
      <w:pPr>
        <w:tabs>
          <w:tab w:val="right" w:leader="dot" w:pos="8640"/>
        </w:tabs>
        <w:spacing w:before="120"/>
        <w:rPr>
          <w:rFonts w:ascii="Arial" w:hAnsi="Arial" w:cs="Arial"/>
          <w:sz w:val="20"/>
        </w:rPr>
      </w:pPr>
      <w:r w:rsidRPr="00020AF8">
        <w:rPr>
          <w:rFonts w:ascii="Arial" w:hAnsi="Arial" w:cs="Arial"/>
          <w:sz w:val="20"/>
          <w:vertAlign w:val="superscript"/>
        </w:rPr>
        <w:t>3</w:t>
      </w:r>
      <w:r w:rsidRPr="00020AF8">
        <w:rPr>
          <w:rFonts w:ascii="Arial" w:hAnsi="Arial" w:cs="Arial"/>
          <w:sz w:val="20"/>
        </w:rPr>
        <w:t xml:space="preserve"> Ghi hình thức khen thưởng hoặc danh hiệu thi đua.</w:t>
      </w:r>
    </w:p>
    <w:p w:rsidR="00915728" w:rsidRPr="00020AF8" w:rsidRDefault="00915728" w:rsidP="008136D4">
      <w:pPr>
        <w:tabs>
          <w:tab w:val="right" w:leader="dot" w:pos="8640"/>
        </w:tabs>
        <w:spacing w:before="120"/>
        <w:rPr>
          <w:rFonts w:ascii="Arial" w:hAnsi="Arial" w:cs="Arial"/>
          <w:sz w:val="20"/>
        </w:rPr>
      </w:pPr>
      <w:r w:rsidRPr="00020AF8">
        <w:rPr>
          <w:rFonts w:ascii="Arial" w:hAnsi="Arial" w:cs="Arial"/>
          <w:sz w:val="20"/>
          <w:vertAlign w:val="superscript"/>
        </w:rPr>
        <w:t>4</w:t>
      </w:r>
      <w:r w:rsidRPr="00020AF8">
        <w:rPr>
          <w:rFonts w:ascii="Arial" w:hAnsi="Arial" w:cs="Arial"/>
          <w:sz w:val="20"/>
        </w:rPr>
        <w:t xml:space="preserve"> Ghi số quyết định, ngày, tháng, năm của quyết định khen thưởng.</w:t>
      </w:r>
    </w:p>
    <w:p w:rsidR="00915728" w:rsidRPr="00020AF8" w:rsidRDefault="00915728" w:rsidP="008136D4">
      <w:pPr>
        <w:tabs>
          <w:tab w:val="right" w:leader="dot" w:pos="8640"/>
        </w:tabs>
        <w:spacing w:before="120"/>
        <w:rPr>
          <w:rFonts w:ascii="Arial" w:hAnsi="Arial" w:cs="Arial"/>
          <w:sz w:val="20"/>
        </w:rPr>
      </w:pPr>
      <w:r w:rsidRPr="00020AF8">
        <w:rPr>
          <w:rFonts w:ascii="Arial" w:hAnsi="Arial" w:cs="Arial"/>
          <w:sz w:val="20"/>
          <w:vertAlign w:val="superscript"/>
        </w:rPr>
        <w:t>5</w:t>
      </w:r>
      <w:r w:rsidRPr="00020AF8">
        <w:rPr>
          <w:rFonts w:ascii="Arial" w:hAnsi="Arial" w:cs="Arial"/>
          <w:sz w:val="20"/>
        </w:rPr>
        <w:t xml:space="preserve"> Ghi chức danh, họ và tên của người có thẩm quyền quyết định khen thưởng (người ký bằng khen)</w:t>
      </w:r>
    </w:p>
    <w:p w:rsidR="00915728" w:rsidRPr="00020AF8" w:rsidRDefault="00915728" w:rsidP="008136D4">
      <w:pPr>
        <w:tabs>
          <w:tab w:val="right" w:leader="dot" w:pos="8640"/>
        </w:tabs>
        <w:spacing w:before="120"/>
        <w:rPr>
          <w:rFonts w:ascii="Arial" w:hAnsi="Arial" w:cs="Arial"/>
          <w:sz w:val="20"/>
        </w:rPr>
      </w:pPr>
      <w:r w:rsidRPr="00020AF8">
        <w:rPr>
          <w:rFonts w:ascii="Arial" w:hAnsi="Arial" w:cs="Arial"/>
          <w:sz w:val="20"/>
          <w:vertAlign w:val="superscript"/>
        </w:rPr>
        <w:t>6</w:t>
      </w:r>
      <w:r w:rsidRPr="00020AF8">
        <w:rPr>
          <w:rFonts w:ascii="Arial" w:hAnsi="Arial" w:cs="Arial"/>
          <w:sz w:val="20"/>
        </w:rPr>
        <w:t xml:space="preserve"> Số sổ vàng là số thứ tự trong quyết định khen thưởng hoặc số sổ vàng ghi trên bằng khen.</w:t>
      </w:r>
    </w:p>
    <w:p w:rsidR="00915728" w:rsidRPr="00020AF8" w:rsidRDefault="00915728" w:rsidP="008136D4">
      <w:pPr>
        <w:tabs>
          <w:tab w:val="right" w:leader="dot" w:pos="8640"/>
        </w:tabs>
        <w:spacing w:before="120"/>
        <w:rPr>
          <w:rFonts w:ascii="Arial" w:hAnsi="Arial" w:cs="Arial"/>
          <w:sz w:val="20"/>
        </w:rPr>
      </w:pPr>
      <w:r w:rsidRPr="00020AF8">
        <w:rPr>
          <w:rFonts w:ascii="Arial" w:hAnsi="Arial" w:cs="Arial"/>
          <w:sz w:val="20"/>
          <w:vertAlign w:val="superscript"/>
        </w:rPr>
        <w:t>7</w:t>
      </w:r>
      <w:r w:rsidRPr="00020AF8">
        <w:rPr>
          <w:rFonts w:ascii="Arial" w:hAnsi="Arial" w:cs="Arial"/>
          <w:sz w:val="20"/>
        </w:rPr>
        <w:t xml:space="preserve"> Đơn vị trình khen: Ghi bộ, ban, ngành, đoàn thể trung ương, tỉnh thành phố trực thuộc trung ương đã trình khen cho tập thể, cá nhân.</w:t>
      </w:r>
    </w:p>
    <w:p w:rsidR="00915728" w:rsidRPr="00020AF8" w:rsidRDefault="00915728" w:rsidP="008136D4">
      <w:pPr>
        <w:tabs>
          <w:tab w:val="right" w:leader="dot" w:pos="8640"/>
        </w:tabs>
        <w:spacing w:before="120"/>
        <w:rPr>
          <w:rFonts w:ascii="Arial" w:hAnsi="Arial" w:cs="Arial"/>
          <w:sz w:val="20"/>
        </w:rPr>
      </w:pPr>
      <w:r w:rsidRPr="00020AF8">
        <w:rPr>
          <w:rFonts w:ascii="Arial" w:hAnsi="Arial" w:cs="Arial"/>
          <w:sz w:val="20"/>
          <w:vertAlign w:val="superscript"/>
        </w:rPr>
        <w:t>8</w:t>
      </w:r>
      <w:r w:rsidRPr="00020AF8">
        <w:rPr>
          <w:rFonts w:ascii="Arial" w:hAnsi="Arial" w:cs="Arial"/>
          <w:sz w:val="20"/>
        </w:rPr>
        <w:t xml:space="preserve"> Địa danh, ngày, tháng, năm lấy theo tên gọi địa danh chính thức của tỉnh, thành phố trực thuộc trung ương, nơi tập thể, cá nhân đề nghị cấp </w:t>
      </w:r>
      <w:r w:rsidR="008C6687" w:rsidRPr="00020AF8">
        <w:rPr>
          <w:rFonts w:ascii="Arial" w:hAnsi="Arial" w:cs="Arial"/>
          <w:sz w:val="20"/>
        </w:rPr>
        <w:t>lại</w:t>
      </w:r>
      <w:r w:rsidRPr="00020AF8">
        <w:rPr>
          <w:rFonts w:ascii="Arial" w:hAnsi="Arial" w:cs="Arial"/>
          <w:sz w:val="20"/>
        </w:rPr>
        <w:t xml:space="preserve"> đóng trụ sở và ghi ngày tháng năm đề nghị cấ</w:t>
      </w:r>
      <w:r w:rsidR="008C6687" w:rsidRPr="00020AF8">
        <w:rPr>
          <w:rFonts w:ascii="Arial" w:hAnsi="Arial" w:cs="Arial"/>
          <w:sz w:val="20"/>
        </w:rPr>
        <w:t>p lại</w:t>
      </w:r>
      <w:r w:rsidRPr="00020AF8">
        <w:rPr>
          <w:rFonts w:ascii="Arial" w:hAnsi="Arial" w:cs="Arial"/>
          <w:sz w:val="20"/>
        </w:rPr>
        <w:t>.</w:t>
      </w:r>
    </w:p>
    <w:p w:rsidR="00915728" w:rsidRPr="00020AF8" w:rsidRDefault="00915728" w:rsidP="008136D4">
      <w:pPr>
        <w:tabs>
          <w:tab w:val="right" w:leader="dot" w:pos="8640"/>
        </w:tabs>
        <w:spacing w:before="120"/>
        <w:rPr>
          <w:rFonts w:ascii="Arial" w:hAnsi="Arial" w:cs="Arial"/>
          <w:sz w:val="20"/>
        </w:rPr>
      </w:pPr>
      <w:r w:rsidRPr="00020AF8">
        <w:rPr>
          <w:rFonts w:ascii="Arial" w:hAnsi="Arial" w:cs="Arial"/>
          <w:sz w:val="20"/>
          <w:vertAlign w:val="superscript"/>
        </w:rPr>
        <w:t>9</w:t>
      </w:r>
      <w:r w:rsidRPr="00020AF8">
        <w:rPr>
          <w:rFonts w:ascii="Arial" w:hAnsi="Arial" w:cs="Arial"/>
          <w:sz w:val="20"/>
        </w:rPr>
        <w:t xml:space="preserve"> Thủ trưởng cơ quan ký tên, đóng dấu đối với tập thể đề nghị cấp </w:t>
      </w:r>
      <w:r w:rsidR="00772B3C" w:rsidRPr="00020AF8">
        <w:rPr>
          <w:rFonts w:ascii="Arial" w:hAnsi="Arial" w:cs="Arial"/>
          <w:sz w:val="20"/>
        </w:rPr>
        <w:t>lại</w:t>
      </w:r>
      <w:r w:rsidRPr="00020AF8">
        <w:rPr>
          <w:rFonts w:ascii="Arial" w:hAnsi="Arial" w:cs="Arial"/>
          <w:sz w:val="20"/>
        </w:rPr>
        <w:t>. Nếu là cá nhân thì cá nhân ký tên, ghi rõ họ tên.</w:t>
      </w:r>
    </w:p>
    <w:p w:rsidR="00915728" w:rsidRPr="00020AF8" w:rsidRDefault="00915728" w:rsidP="008136D4">
      <w:pPr>
        <w:spacing w:before="120"/>
        <w:rPr>
          <w:rFonts w:ascii="Arial" w:hAnsi="Arial" w:cs="Arial"/>
          <w:sz w:val="20"/>
        </w:rPr>
      </w:pPr>
    </w:p>
    <w:p w:rsidR="00915728" w:rsidRPr="00020AF8" w:rsidRDefault="00915728" w:rsidP="008136D4">
      <w:pPr>
        <w:spacing w:before="120"/>
        <w:jc w:val="right"/>
        <w:rPr>
          <w:rFonts w:ascii="Arial" w:hAnsi="Arial" w:cs="Arial"/>
          <w:b/>
          <w:sz w:val="20"/>
        </w:rPr>
      </w:pPr>
      <w:r w:rsidRPr="00020AF8">
        <w:rPr>
          <w:rFonts w:ascii="Arial" w:hAnsi="Arial" w:cs="Arial"/>
          <w:b/>
          <w:sz w:val="20"/>
        </w:rPr>
        <w:t>Mẫu 4.</w:t>
      </w:r>
      <w:r w:rsidR="00772B3C" w:rsidRPr="00020AF8">
        <w:rPr>
          <w:rFonts w:ascii="Arial" w:hAnsi="Arial" w:cs="Arial"/>
          <w:b/>
          <w:sz w:val="20"/>
        </w:rPr>
        <w:t>2</w:t>
      </w:r>
      <w:r w:rsidRPr="00020AF8">
        <w:rPr>
          <w:rFonts w:ascii="Arial" w:hAnsi="Arial" w:cs="Arial"/>
          <w:b/>
          <w:sz w:val="20"/>
        </w:rPr>
        <w:t>b</w:t>
      </w:r>
    </w:p>
    <w:p w:rsidR="00915728" w:rsidRPr="00020AF8" w:rsidRDefault="00915728" w:rsidP="008136D4">
      <w:pPr>
        <w:spacing w:before="120"/>
        <w:jc w:val="center"/>
        <w:rPr>
          <w:rFonts w:ascii="Arial" w:hAnsi="Arial" w:cs="Arial"/>
          <w:b/>
          <w:sz w:val="20"/>
          <w:szCs w:val="20"/>
          <w:lang w:val="en-US"/>
        </w:rPr>
      </w:pPr>
      <w:r w:rsidRPr="00020AF8">
        <w:rPr>
          <w:rFonts w:ascii="Arial" w:hAnsi="Arial" w:cs="Arial"/>
          <w:b/>
          <w:sz w:val="20"/>
          <w:szCs w:val="20"/>
        </w:rPr>
        <w:t>CỘNG HÒA XÃ HỘI CHỦ NGHĨA VIỆT NAM</w:t>
      </w:r>
      <w:r w:rsidRPr="00020AF8">
        <w:rPr>
          <w:rFonts w:ascii="Arial" w:hAnsi="Arial" w:cs="Arial"/>
          <w:b/>
          <w:sz w:val="20"/>
          <w:szCs w:val="20"/>
        </w:rPr>
        <w:br/>
        <w:t>Độc lập - Tự do - Hạnh phúc</w:t>
      </w:r>
      <w:r w:rsidRPr="00020AF8">
        <w:rPr>
          <w:rFonts w:ascii="Arial" w:hAnsi="Arial" w:cs="Arial"/>
          <w:b/>
          <w:sz w:val="20"/>
          <w:szCs w:val="20"/>
        </w:rPr>
        <w:br/>
        <w:t>----------------</w:t>
      </w:r>
    </w:p>
    <w:p w:rsidR="008136D4" w:rsidRPr="00020AF8" w:rsidRDefault="008136D4" w:rsidP="008136D4">
      <w:pPr>
        <w:spacing w:before="120"/>
        <w:jc w:val="center"/>
        <w:rPr>
          <w:rFonts w:ascii="Arial" w:hAnsi="Arial" w:cs="Arial"/>
          <w:b/>
          <w:sz w:val="20"/>
          <w:szCs w:val="20"/>
          <w:lang w:val="en-US"/>
        </w:rPr>
      </w:pPr>
    </w:p>
    <w:p w:rsidR="00915728" w:rsidRPr="00020AF8" w:rsidRDefault="008136D4" w:rsidP="008136D4">
      <w:pPr>
        <w:spacing w:before="120"/>
        <w:jc w:val="center"/>
        <w:rPr>
          <w:rFonts w:ascii="Arial" w:hAnsi="Arial" w:cs="Arial"/>
          <w:b/>
          <w:sz w:val="20"/>
        </w:rPr>
      </w:pPr>
      <w:r w:rsidRPr="00020AF8">
        <w:rPr>
          <w:rFonts w:ascii="Arial" w:hAnsi="Arial" w:cs="Arial"/>
          <w:b/>
          <w:sz w:val="20"/>
        </w:rPr>
        <w:t>ĐƠN ĐỀ NGHỊ CẤP LẠI HIỆN VẬT KHEN THƯỞNG</w:t>
      </w:r>
    </w:p>
    <w:tbl>
      <w:tblPr>
        <w:tblW w:w="0" w:type="auto"/>
        <w:tblLook w:val="01E0" w:firstRow="1" w:lastRow="1" w:firstColumn="1" w:lastColumn="1" w:noHBand="0" w:noVBand="0"/>
      </w:tblPr>
      <w:tblGrid>
        <w:gridCol w:w="2988"/>
        <w:gridCol w:w="5868"/>
      </w:tblGrid>
      <w:tr w:rsidR="00915728" w:rsidRPr="00020AF8" w:rsidTr="00685004">
        <w:tc>
          <w:tcPr>
            <w:tcW w:w="2988" w:type="dxa"/>
          </w:tcPr>
          <w:p w:rsidR="00915728" w:rsidRPr="00020AF8" w:rsidRDefault="00915728" w:rsidP="00685004">
            <w:pPr>
              <w:spacing w:before="120"/>
              <w:jc w:val="right"/>
              <w:rPr>
                <w:rFonts w:ascii="Arial" w:hAnsi="Arial" w:cs="Arial"/>
                <w:b/>
                <w:sz w:val="20"/>
              </w:rPr>
            </w:pPr>
            <w:r w:rsidRPr="00020AF8">
              <w:rPr>
                <w:rFonts w:ascii="Arial" w:hAnsi="Arial" w:cs="Arial"/>
                <w:b/>
                <w:sz w:val="20"/>
              </w:rPr>
              <w:t>Kính gửi:</w:t>
            </w:r>
          </w:p>
        </w:tc>
        <w:tc>
          <w:tcPr>
            <w:tcW w:w="5868" w:type="dxa"/>
          </w:tcPr>
          <w:p w:rsidR="00915728" w:rsidRPr="00020AF8" w:rsidRDefault="00915728" w:rsidP="00685004">
            <w:pPr>
              <w:spacing w:before="120"/>
              <w:rPr>
                <w:rFonts w:ascii="Arial" w:hAnsi="Arial" w:cs="Arial"/>
                <w:sz w:val="20"/>
              </w:rPr>
            </w:pPr>
            <w:r w:rsidRPr="00020AF8">
              <w:rPr>
                <w:rFonts w:ascii="Arial" w:hAnsi="Arial" w:cs="Arial"/>
                <w:sz w:val="20"/>
              </w:rPr>
              <w:t>- Ban Thi đua - Khen thưởng Trung ương;</w:t>
            </w:r>
            <w:r w:rsidRPr="00020AF8">
              <w:rPr>
                <w:rFonts w:ascii="Arial" w:hAnsi="Arial" w:cs="Arial"/>
                <w:sz w:val="20"/>
              </w:rPr>
              <w:br/>
              <w:t>- (Bộ, ban, ngành, đoàn thể Trung ương, tỉnh, thành phố trực thuộc Trung ương).</w:t>
            </w:r>
          </w:p>
        </w:tc>
      </w:tr>
    </w:tbl>
    <w:p w:rsidR="008136D4" w:rsidRPr="00020AF8" w:rsidRDefault="008136D4" w:rsidP="008136D4">
      <w:pPr>
        <w:tabs>
          <w:tab w:val="right" w:leader="dot" w:pos="8280"/>
        </w:tabs>
        <w:spacing w:before="120"/>
        <w:rPr>
          <w:rFonts w:ascii="Arial" w:hAnsi="Arial" w:cs="Arial"/>
          <w:sz w:val="20"/>
          <w:lang w:val="en-US"/>
        </w:rPr>
      </w:pPr>
    </w:p>
    <w:p w:rsidR="00915728" w:rsidRPr="00020AF8" w:rsidRDefault="00915728" w:rsidP="008136D4">
      <w:pPr>
        <w:tabs>
          <w:tab w:val="right" w:leader="dot" w:pos="8280"/>
        </w:tabs>
        <w:spacing w:before="120"/>
        <w:rPr>
          <w:rFonts w:ascii="Arial" w:hAnsi="Arial" w:cs="Arial"/>
          <w:sz w:val="20"/>
        </w:rPr>
      </w:pPr>
      <w:r w:rsidRPr="00020AF8">
        <w:rPr>
          <w:rFonts w:ascii="Arial" w:hAnsi="Arial" w:cs="Arial"/>
          <w:sz w:val="20"/>
        </w:rPr>
        <w:t xml:space="preserve">Tên cá nhân đề nghị cấp </w:t>
      </w:r>
      <w:r w:rsidR="00772B3C" w:rsidRPr="00020AF8">
        <w:rPr>
          <w:rFonts w:ascii="Arial" w:hAnsi="Arial" w:cs="Arial"/>
          <w:sz w:val="20"/>
        </w:rPr>
        <w:t>lại</w:t>
      </w:r>
      <w:r w:rsidRPr="00020AF8">
        <w:rPr>
          <w:rFonts w:ascii="Arial" w:hAnsi="Arial" w:cs="Arial"/>
          <w:sz w:val="20"/>
          <w:vertAlign w:val="superscript"/>
        </w:rPr>
        <w:t>1</w:t>
      </w:r>
      <w:r w:rsidRPr="00020AF8">
        <w:rPr>
          <w:rFonts w:ascii="Arial" w:hAnsi="Arial" w:cs="Arial"/>
          <w:sz w:val="20"/>
        </w:rPr>
        <w:t>:</w:t>
      </w:r>
      <w:r w:rsidR="00FF591E" w:rsidRPr="00020AF8">
        <w:rPr>
          <w:rFonts w:ascii="Arial" w:hAnsi="Arial" w:cs="Arial"/>
          <w:sz w:val="20"/>
        </w:rPr>
        <w:t xml:space="preserve"> ……………………</w:t>
      </w:r>
      <w:r w:rsidRPr="00020AF8">
        <w:rPr>
          <w:rFonts w:ascii="Arial" w:hAnsi="Arial" w:cs="Arial"/>
          <w:sz w:val="20"/>
        </w:rPr>
        <w:t xml:space="preserve">……… Số CMND: </w:t>
      </w:r>
      <w:r w:rsidRPr="00020AF8">
        <w:rPr>
          <w:rFonts w:ascii="Arial" w:hAnsi="Arial" w:cs="Arial"/>
          <w:sz w:val="20"/>
        </w:rPr>
        <w:tab/>
        <w:t xml:space="preserve"> </w:t>
      </w:r>
    </w:p>
    <w:p w:rsidR="00915728" w:rsidRPr="00020AF8" w:rsidRDefault="00915728" w:rsidP="008136D4">
      <w:pPr>
        <w:tabs>
          <w:tab w:val="right" w:leader="dot" w:pos="8280"/>
        </w:tabs>
        <w:spacing w:before="120"/>
        <w:rPr>
          <w:rFonts w:ascii="Arial" w:hAnsi="Arial" w:cs="Arial"/>
          <w:sz w:val="20"/>
        </w:rPr>
      </w:pPr>
      <w:r w:rsidRPr="00020AF8">
        <w:rPr>
          <w:rFonts w:ascii="Arial" w:hAnsi="Arial" w:cs="Arial"/>
          <w:sz w:val="20"/>
        </w:rPr>
        <w:t>Quê quán</w:t>
      </w:r>
      <w:r w:rsidR="00020AF8" w:rsidRPr="00020AF8">
        <w:rPr>
          <w:rFonts w:ascii="Arial" w:hAnsi="Arial" w:cs="Arial"/>
          <w:sz w:val="20"/>
        </w:rPr>
        <w:t>/</w:t>
      </w:r>
      <w:r w:rsidRPr="00020AF8">
        <w:rPr>
          <w:rFonts w:ascii="Arial" w:hAnsi="Arial" w:cs="Arial"/>
          <w:sz w:val="20"/>
        </w:rPr>
        <w:t>đơn vị công tác</w:t>
      </w:r>
      <w:r w:rsidRPr="00020AF8">
        <w:rPr>
          <w:rFonts w:ascii="Arial" w:hAnsi="Arial" w:cs="Arial"/>
          <w:sz w:val="20"/>
          <w:vertAlign w:val="superscript"/>
        </w:rPr>
        <w:t>2</w:t>
      </w:r>
      <w:r w:rsidRPr="00020AF8">
        <w:rPr>
          <w:rFonts w:ascii="Arial" w:hAnsi="Arial" w:cs="Arial"/>
          <w:sz w:val="20"/>
        </w:rPr>
        <w:t>:</w:t>
      </w:r>
      <w:r w:rsidRPr="00020AF8">
        <w:rPr>
          <w:rFonts w:ascii="Arial" w:hAnsi="Arial" w:cs="Arial"/>
          <w:sz w:val="20"/>
        </w:rPr>
        <w:tab/>
      </w:r>
    </w:p>
    <w:p w:rsidR="00915728" w:rsidRPr="00020AF8" w:rsidRDefault="00915728" w:rsidP="008136D4">
      <w:pPr>
        <w:tabs>
          <w:tab w:val="right" w:leader="dot" w:pos="8280"/>
        </w:tabs>
        <w:spacing w:before="120"/>
        <w:rPr>
          <w:rFonts w:ascii="Arial" w:hAnsi="Arial" w:cs="Arial"/>
          <w:sz w:val="20"/>
        </w:rPr>
      </w:pPr>
      <w:r w:rsidRPr="00020AF8">
        <w:rPr>
          <w:rFonts w:ascii="Arial" w:hAnsi="Arial" w:cs="Arial"/>
          <w:sz w:val="20"/>
        </w:rPr>
        <w:t xml:space="preserve">Địa chỉ hiện nay: </w:t>
      </w:r>
      <w:r w:rsidR="00FF591E" w:rsidRPr="00020AF8">
        <w:rPr>
          <w:rFonts w:ascii="Arial" w:hAnsi="Arial" w:cs="Arial"/>
          <w:sz w:val="20"/>
        </w:rPr>
        <w:t>…………………………</w:t>
      </w:r>
      <w:r w:rsidRPr="00020AF8">
        <w:rPr>
          <w:rFonts w:ascii="Arial" w:hAnsi="Arial" w:cs="Arial"/>
          <w:sz w:val="20"/>
        </w:rPr>
        <w:t xml:space="preserve">…….. Điện thoại liên hệ: </w:t>
      </w:r>
      <w:r w:rsidRPr="00020AF8">
        <w:rPr>
          <w:rFonts w:ascii="Arial" w:hAnsi="Arial" w:cs="Arial"/>
          <w:sz w:val="20"/>
        </w:rPr>
        <w:tab/>
      </w:r>
    </w:p>
    <w:p w:rsidR="00915728" w:rsidRPr="00020AF8" w:rsidRDefault="00915728" w:rsidP="008136D4">
      <w:pPr>
        <w:tabs>
          <w:tab w:val="right" w:leader="dot" w:pos="8280"/>
        </w:tabs>
        <w:spacing w:before="120"/>
        <w:rPr>
          <w:rFonts w:ascii="Arial" w:hAnsi="Arial" w:cs="Arial"/>
          <w:sz w:val="20"/>
        </w:rPr>
      </w:pPr>
      <w:r w:rsidRPr="00020AF8">
        <w:rPr>
          <w:rFonts w:ascii="Arial" w:hAnsi="Arial" w:cs="Arial"/>
          <w:sz w:val="20"/>
        </w:rPr>
        <w:t>Đã được tặng thưởng</w:t>
      </w:r>
      <w:r w:rsidRPr="00020AF8">
        <w:rPr>
          <w:rFonts w:ascii="Arial" w:hAnsi="Arial" w:cs="Arial"/>
          <w:sz w:val="20"/>
          <w:vertAlign w:val="superscript"/>
        </w:rPr>
        <w:t>3</w:t>
      </w:r>
      <w:r w:rsidRPr="00020AF8">
        <w:rPr>
          <w:rFonts w:ascii="Arial" w:hAnsi="Arial" w:cs="Arial"/>
          <w:sz w:val="20"/>
        </w:rPr>
        <w:t xml:space="preserve">: </w:t>
      </w:r>
      <w:r w:rsidRPr="00020AF8">
        <w:rPr>
          <w:rFonts w:ascii="Arial" w:hAnsi="Arial" w:cs="Arial"/>
          <w:sz w:val="20"/>
        </w:rPr>
        <w:tab/>
      </w:r>
    </w:p>
    <w:p w:rsidR="00915728" w:rsidRPr="00020AF8" w:rsidRDefault="00915728" w:rsidP="008136D4">
      <w:pPr>
        <w:tabs>
          <w:tab w:val="right" w:leader="dot" w:pos="8280"/>
        </w:tabs>
        <w:spacing w:before="120"/>
        <w:rPr>
          <w:rFonts w:ascii="Arial" w:hAnsi="Arial" w:cs="Arial"/>
          <w:sz w:val="20"/>
        </w:rPr>
      </w:pPr>
      <w:r w:rsidRPr="00020AF8">
        <w:rPr>
          <w:rFonts w:ascii="Arial" w:hAnsi="Arial" w:cs="Arial"/>
          <w:sz w:val="20"/>
        </w:rPr>
        <w:t>Theo Quyết định số</w:t>
      </w:r>
      <w:r w:rsidRPr="00020AF8">
        <w:rPr>
          <w:rFonts w:ascii="Arial" w:hAnsi="Arial" w:cs="Arial"/>
          <w:sz w:val="20"/>
          <w:vertAlign w:val="superscript"/>
        </w:rPr>
        <w:t>4</w:t>
      </w:r>
      <w:r w:rsidRPr="00020AF8">
        <w:rPr>
          <w:rFonts w:ascii="Arial" w:hAnsi="Arial" w:cs="Arial"/>
          <w:sz w:val="20"/>
        </w:rPr>
        <w:t xml:space="preserve">: ………………………………………….. ngày ….. tháng ….. năm </w:t>
      </w:r>
      <w:r w:rsidRPr="00020AF8">
        <w:rPr>
          <w:rFonts w:ascii="Arial" w:hAnsi="Arial" w:cs="Arial"/>
          <w:sz w:val="20"/>
        </w:rPr>
        <w:tab/>
      </w:r>
    </w:p>
    <w:p w:rsidR="00915728" w:rsidRPr="00020AF8" w:rsidRDefault="00915728" w:rsidP="008136D4">
      <w:pPr>
        <w:tabs>
          <w:tab w:val="right" w:leader="dot" w:pos="8280"/>
        </w:tabs>
        <w:spacing w:before="120"/>
        <w:rPr>
          <w:rFonts w:ascii="Arial" w:hAnsi="Arial" w:cs="Arial"/>
          <w:sz w:val="20"/>
        </w:rPr>
      </w:pPr>
      <w:r w:rsidRPr="00020AF8">
        <w:rPr>
          <w:rFonts w:ascii="Arial" w:hAnsi="Arial" w:cs="Arial"/>
          <w:sz w:val="20"/>
        </w:rPr>
        <w:t>Của</w:t>
      </w:r>
      <w:r w:rsidRPr="00020AF8">
        <w:rPr>
          <w:rFonts w:ascii="Arial" w:hAnsi="Arial" w:cs="Arial"/>
          <w:sz w:val="20"/>
          <w:vertAlign w:val="superscript"/>
        </w:rPr>
        <w:t>5</w:t>
      </w:r>
      <w:r w:rsidRPr="00020AF8">
        <w:rPr>
          <w:rFonts w:ascii="Arial" w:hAnsi="Arial" w:cs="Arial"/>
          <w:sz w:val="20"/>
        </w:rPr>
        <w:t xml:space="preserve">: </w:t>
      </w:r>
      <w:r w:rsidRPr="00020AF8">
        <w:rPr>
          <w:rFonts w:ascii="Arial" w:hAnsi="Arial" w:cs="Arial"/>
          <w:sz w:val="20"/>
        </w:rPr>
        <w:tab/>
      </w:r>
    </w:p>
    <w:p w:rsidR="00915728" w:rsidRPr="00020AF8" w:rsidRDefault="00915728" w:rsidP="008136D4">
      <w:pPr>
        <w:tabs>
          <w:tab w:val="right" w:leader="dot" w:pos="8280"/>
        </w:tabs>
        <w:spacing w:before="120"/>
        <w:rPr>
          <w:rFonts w:ascii="Arial" w:hAnsi="Arial" w:cs="Arial"/>
          <w:sz w:val="20"/>
        </w:rPr>
      </w:pPr>
      <w:r w:rsidRPr="00020AF8">
        <w:rPr>
          <w:rFonts w:ascii="Arial" w:hAnsi="Arial" w:cs="Arial"/>
          <w:sz w:val="20"/>
        </w:rPr>
        <w:t>Số sổ vàng</w:t>
      </w:r>
      <w:r w:rsidRPr="00020AF8">
        <w:rPr>
          <w:rFonts w:ascii="Arial" w:hAnsi="Arial" w:cs="Arial"/>
          <w:sz w:val="20"/>
          <w:vertAlign w:val="superscript"/>
        </w:rPr>
        <w:t>6</w:t>
      </w:r>
      <w:r w:rsidRPr="00020AF8">
        <w:rPr>
          <w:rFonts w:ascii="Arial" w:hAnsi="Arial" w:cs="Arial"/>
          <w:sz w:val="20"/>
        </w:rPr>
        <w:t xml:space="preserve">: </w:t>
      </w:r>
      <w:r w:rsidRPr="00020AF8">
        <w:rPr>
          <w:rFonts w:ascii="Arial" w:hAnsi="Arial" w:cs="Arial"/>
          <w:sz w:val="20"/>
        </w:rPr>
        <w:tab/>
      </w:r>
    </w:p>
    <w:p w:rsidR="00915728" w:rsidRPr="00020AF8" w:rsidRDefault="00915728" w:rsidP="008136D4">
      <w:pPr>
        <w:tabs>
          <w:tab w:val="right" w:leader="dot" w:pos="8280"/>
        </w:tabs>
        <w:spacing w:before="120"/>
        <w:rPr>
          <w:rFonts w:ascii="Arial" w:hAnsi="Arial" w:cs="Arial"/>
          <w:sz w:val="20"/>
        </w:rPr>
      </w:pPr>
      <w:r w:rsidRPr="00020AF8">
        <w:rPr>
          <w:rFonts w:ascii="Arial" w:hAnsi="Arial" w:cs="Arial"/>
          <w:sz w:val="20"/>
        </w:rPr>
        <w:t>Đơn vị trình khen</w:t>
      </w:r>
      <w:r w:rsidR="00772B3C" w:rsidRPr="00020AF8">
        <w:rPr>
          <w:rFonts w:ascii="Arial" w:hAnsi="Arial" w:cs="Arial"/>
          <w:sz w:val="20"/>
        </w:rPr>
        <w:t xml:space="preserve"> thưởng</w:t>
      </w:r>
      <w:r w:rsidRPr="00020AF8">
        <w:rPr>
          <w:rFonts w:ascii="Arial" w:hAnsi="Arial" w:cs="Arial"/>
          <w:sz w:val="20"/>
          <w:vertAlign w:val="superscript"/>
        </w:rPr>
        <w:t>7</w:t>
      </w:r>
      <w:r w:rsidRPr="00020AF8">
        <w:rPr>
          <w:rFonts w:ascii="Arial" w:hAnsi="Arial" w:cs="Arial"/>
          <w:sz w:val="20"/>
        </w:rPr>
        <w:t xml:space="preserve">: </w:t>
      </w:r>
      <w:r w:rsidRPr="00020AF8">
        <w:rPr>
          <w:rFonts w:ascii="Arial" w:hAnsi="Arial" w:cs="Arial"/>
          <w:sz w:val="20"/>
        </w:rPr>
        <w:tab/>
      </w:r>
    </w:p>
    <w:p w:rsidR="00915728" w:rsidRPr="00020AF8" w:rsidRDefault="00915728" w:rsidP="008136D4">
      <w:pPr>
        <w:tabs>
          <w:tab w:val="right" w:leader="dot" w:pos="8280"/>
        </w:tabs>
        <w:spacing w:before="120"/>
        <w:rPr>
          <w:rFonts w:ascii="Arial" w:hAnsi="Arial" w:cs="Arial"/>
          <w:sz w:val="20"/>
        </w:rPr>
      </w:pPr>
      <w:r w:rsidRPr="00020AF8">
        <w:rPr>
          <w:rFonts w:ascii="Arial" w:hAnsi="Arial" w:cs="Arial"/>
          <w:sz w:val="20"/>
        </w:rPr>
        <w:t xml:space="preserve">Lý do cấp </w:t>
      </w:r>
      <w:r w:rsidR="00772B3C" w:rsidRPr="00020AF8">
        <w:rPr>
          <w:rFonts w:ascii="Arial" w:hAnsi="Arial" w:cs="Arial"/>
          <w:sz w:val="20"/>
        </w:rPr>
        <w:t>lại</w:t>
      </w:r>
      <w:r w:rsidRPr="00020AF8">
        <w:rPr>
          <w:rFonts w:ascii="Arial" w:hAnsi="Arial" w:cs="Arial"/>
          <w:sz w:val="20"/>
        </w:rPr>
        <w:t xml:space="preserve">: </w:t>
      </w:r>
      <w:r w:rsidRPr="00020AF8">
        <w:rPr>
          <w:rFonts w:ascii="Arial" w:hAnsi="Arial" w:cs="Arial"/>
          <w:sz w:val="20"/>
        </w:rPr>
        <w:tab/>
      </w:r>
    </w:p>
    <w:p w:rsidR="00915728" w:rsidRPr="00020AF8" w:rsidRDefault="00915728" w:rsidP="008136D4">
      <w:pPr>
        <w:tabs>
          <w:tab w:val="right" w:leader="dot" w:pos="8280"/>
        </w:tabs>
        <w:spacing w:before="120"/>
        <w:rPr>
          <w:rFonts w:ascii="Arial" w:hAnsi="Arial" w:cs="Arial"/>
          <w:sz w:val="20"/>
        </w:rPr>
      </w:pPr>
      <w:r w:rsidRPr="00020AF8">
        <w:rPr>
          <w:rFonts w:ascii="Arial" w:hAnsi="Arial" w:cs="Arial"/>
          <w:sz w:val="20"/>
        </w:rPr>
        <w:tab/>
      </w:r>
    </w:p>
    <w:p w:rsidR="00915728" w:rsidRPr="00020AF8" w:rsidRDefault="00915728" w:rsidP="008136D4">
      <w:pPr>
        <w:tabs>
          <w:tab w:val="right" w:leader="dot" w:pos="8640"/>
        </w:tabs>
        <w:spacing w:before="120"/>
        <w:rPr>
          <w:rFonts w:ascii="Arial" w:hAnsi="Arial" w:cs="Arial"/>
          <w:sz w:val="20"/>
        </w:rPr>
      </w:pPr>
      <w:r w:rsidRPr="00020AF8">
        <w:rPr>
          <w:rFonts w:ascii="Arial" w:hAnsi="Arial" w:cs="Arial"/>
          <w:sz w:val="20"/>
        </w:rPr>
        <w:t xml:space="preserve">Hiện vật xin cấp </w:t>
      </w:r>
      <w:r w:rsidR="00772B3C" w:rsidRPr="00020AF8">
        <w:rPr>
          <w:rFonts w:ascii="Arial" w:hAnsi="Arial" w:cs="Arial"/>
          <w:sz w:val="20"/>
        </w:rPr>
        <w:t>lại</w:t>
      </w:r>
      <w:r w:rsidRPr="00020AF8">
        <w:rPr>
          <w:rFonts w:ascii="Arial" w:hAnsi="Arial" w:cs="Arial"/>
          <w:sz w:val="20"/>
        </w:rPr>
        <w:t>:</w:t>
      </w:r>
    </w:p>
    <w:p w:rsidR="00915728" w:rsidRPr="00020AF8" w:rsidRDefault="00915728" w:rsidP="008136D4">
      <w:pPr>
        <w:tabs>
          <w:tab w:val="right" w:leader="dot" w:pos="8280"/>
        </w:tabs>
        <w:spacing w:before="120"/>
        <w:rPr>
          <w:rFonts w:ascii="Arial" w:hAnsi="Arial" w:cs="Arial"/>
          <w:sz w:val="20"/>
        </w:rPr>
      </w:pPr>
      <w:r w:rsidRPr="00020AF8">
        <w:rPr>
          <w:rFonts w:ascii="Arial" w:hAnsi="Arial" w:cs="Arial"/>
          <w:sz w:val="20"/>
        </w:rPr>
        <w:t xml:space="preserve">1. </w:t>
      </w:r>
      <w:r w:rsidRPr="00020AF8">
        <w:rPr>
          <w:rFonts w:ascii="Arial" w:hAnsi="Arial" w:cs="Arial"/>
          <w:sz w:val="20"/>
        </w:rPr>
        <w:tab/>
      </w:r>
    </w:p>
    <w:p w:rsidR="00915728" w:rsidRPr="00020AF8" w:rsidRDefault="00915728" w:rsidP="008136D4">
      <w:pPr>
        <w:tabs>
          <w:tab w:val="right" w:leader="dot" w:pos="8280"/>
        </w:tabs>
        <w:spacing w:before="120"/>
        <w:rPr>
          <w:rFonts w:ascii="Arial" w:hAnsi="Arial" w:cs="Arial"/>
          <w:sz w:val="20"/>
        </w:rPr>
      </w:pPr>
      <w:r w:rsidRPr="00020AF8">
        <w:rPr>
          <w:rFonts w:ascii="Arial" w:hAnsi="Arial" w:cs="Arial"/>
          <w:sz w:val="20"/>
        </w:rPr>
        <w:t xml:space="preserve">2. </w:t>
      </w:r>
      <w:r w:rsidRPr="00020AF8">
        <w:rPr>
          <w:rFonts w:ascii="Arial" w:hAnsi="Arial" w:cs="Arial"/>
          <w:sz w:val="20"/>
        </w:rPr>
        <w:tab/>
      </w:r>
    </w:p>
    <w:p w:rsidR="00915728" w:rsidRPr="00020AF8" w:rsidRDefault="00915728" w:rsidP="008136D4">
      <w:pPr>
        <w:tabs>
          <w:tab w:val="right" w:leader="dot" w:pos="8640"/>
        </w:tabs>
        <w:spacing w:before="120"/>
        <w:rPr>
          <w:rFonts w:ascii="Arial" w:hAnsi="Arial" w:cs="Arial"/>
          <w:sz w:val="20"/>
        </w:rPr>
      </w:pPr>
      <w:r w:rsidRPr="00020AF8">
        <w:rPr>
          <w:rFonts w:ascii="Arial" w:hAnsi="Arial" w:cs="Arial"/>
          <w:sz w:val="20"/>
        </w:rPr>
        <w:t xml:space="preserve">Tôi xin cam đoan những </w:t>
      </w:r>
      <w:r w:rsidR="00020AF8" w:rsidRPr="00020AF8">
        <w:rPr>
          <w:rFonts w:ascii="Arial" w:hAnsi="Arial" w:cs="Arial"/>
          <w:sz w:val="20"/>
        </w:rPr>
        <w:t>điều</w:t>
      </w:r>
      <w:r w:rsidRPr="00020AF8">
        <w:rPr>
          <w:rFonts w:ascii="Arial" w:hAnsi="Arial" w:cs="Arial"/>
          <w:sz w:val="20"/>
        </w:rPr>
        <w:t xml:space="preserve"> khai trên là đúng, nếu sai tôi xin chịu trách nhiệm trước </w:t>
      </w:r>
      <w:r w:rsidR="00020AF8" w:rsidRPr="00020AF8">
        <w:rPr>
          <w:rFonts w:ascii="Arial" w:hAnsi="Arial" w:cs="Arial"/>
          <w:sz w:val="20"/>
        </w:rPr>
        <w:t>pháp</w:t>
      </w:r>
      <w:r w:rsidRPr="00020AF8">
        <w:rPr>
          <w:rFonts w:ascii="Arial" w:hAnsi="Arial" w:cs="Arial"/>
          <w:sz w:val="20"/>
        </w:rPr>
        <w:t xml:space="preserve"> </w:t>
      </w:r>
      <w:r w:rsidR="00020AF8" w:rsidRPr="00020AF8">
        <w:rPr>
          <w:rFonts w:ascii="Arial" w:hAnsi="Arial" w:cs="Arial"/>
          <w:sz w:val="20"/>
        </w:rPr>
        <w:t>luật</w:t>
      </w:r>
      <w:r w:rsidRPr="00020AF8">
        <w:rPr>
          <w:rFonts w:ascii="Arial" w:hAnsi="Arial" w:cs="Arial"/>
          <w:sz w:val="20"/>
        </w:rPr>
        <w:t>.</w:t>
      </w:r>
    </w:p>
    <w:p w:rsidR="00915728" w:rsidRPr="00020AF8" w:rsidRDefault="00915728" w:rsidP="008136D4">
      <w:pPr>
        <w:tabs>
          <w:tab w:val="right" w:leader="dot" w:pos="8640"/>
        </w:tabs>
        <w:spacing w:before="120"/>
        <w:rPr>
          <w:rFonts w:ascii="Arial" w:hAnsi="Arial" w:cs="Arial"/>
          <w:sz w:val="20"/>
        </w:rPr>
      </w:pPr>
    </w:p>
    <w:tbl>
      <w:tblPr>
        <w:tblW w:w="0" w:type="auto"/>
        <w:tblLook w:val="01E0" w:firstRow="1" w:lastRow="1" w:firstColumn="1" w:lastColumn="1" w:noHBand="0" w:noVBand="0"/>
      </w:tblPr>
      <w:tblGrid>
        <w:gridCol w:w="4454"/>
        <w:gridCol w:w="4455"/>
      </w:tblGrid>
      <w:tr w:rsidR="00915728" w:rsidRPr="00020AF8" w:rsidTr="00685004">
        <w:tc>
          <w:tcPr>
            <w:tcW w:w="4454" w:type="dxa"/>
          </w:tcPr>
          <w:p w:rsidR="00915728" w:rsidRPr="00020AF8" w:rsidRDefault="00915728" w:rsidP="00685004">
            <w:pPr>
              <w:tabs>
                <w:tab w:val="right" w:leader="dot" w:pos="8640"/>
              </w:tabs>
              <w:spacing w:before="120"/>
              <w:rPr>
                <w:rFonts w:ascii="Arial" w:hAnsi="Arial" w:cs="Arial"/>
                <w:sz w:val="20"/>
              </w:rPr>
            </w:pPr>
          </w:p>
        </w:tc>
        <w:tc>
          <w:tcPr>
            <w:tcW w:w="4455" w:type="dxa"/>
          </w:tcPr>
          <w:p w:rsidR="00915728" w:rsidRPr="00020AF8" w:rsidRDefault="00915728" w:rsidP="00685004">
            <w:pPr>
              <w:tabs>
                <w:tab w:val="right" w:leader="dot" w:pos="8640"/>
              </w:tabs>
              <w:spacing w:before="120"/>
              <w:jc w:val="center"/>
              <w:rPr>
                <w:rFonts w:ascii="Arial" w:hAnsi="Arial" w:cs="Arial"/>
                <w:sz w:val="20"/>
              </w:rPr>
            </w:pPr>
            <w:r w:rsidRPr="00020AF8">
              <w:rPr>
                <w:rFonts w:ascii="Arial" w:hAnsi="Arial" w:cs="Arial"/>
                <w:sz w:val="20"/>
              </w:rPr>
              <w:t>(Địa danh), ngày ….. tháng …. năm ...</w:t>
            </w:r>
            <w:r w:rsidRPr="00020AF8">
              <w:rPr>
                <w:rFonts w:ascii="Arial" w:hAnsi="Arial" w:cs="Arial"/>
                <w:sz w:val="20"/>
                <w:vertAlign w:val="superscript"/>
              </w:rPr>
              <w:t>8</w:t>
            </w:r>
            <w:r w:rsidR="0042018E" w:rsidRPr="00020AF8">
              <w:rPr>
                <w:rFonts w:ascii="Arial" w:hAnsi="Arial" w:cs="Arial"/>
                <w:sz w:val="20"/>
                <w:vertAlign w:val="superscript"/>
              </w:rPr>
              <w:br/>
            </w:r>
            <w:r w:rsidRPr="00020AF8">
              <w:rPr>
                <w:rFonts w:ascii="Arial" w:hAnsi="Arial" w:cs="Arial"/>
                <w:b/>
                <w:sz w:val="20"/>
              </w:rPr>
              <w:t>Người đề nghị</w:t>
            </w:r>
            <w:r w:rsidRPr="00020AF8">
              <w:rPr>
                <w:rFonts w:ascii="Arial" w:hAnsi="Arial" w:cs="Arial"/>
                <w:sz w:val="20"/>
                <w:vertAlign w:val="superscript"/>
              </w:rPr>
              <w:t>9</w:t>
            </w:r>
          </w:p>
        </w:tc>
      </w:tr>
    </w:tbl>
    <w:p w:rsidR="00915728" w:rsidRPr="00020AF8" w:rsidRDefault="008136D4" w:rsidP="008136D4">
      <w:pPr>
        <w:tabs>
          <w:tab w:val="right" w:leader="dot" w:pos="8640"/>
        </w:tabs>
        <w:spacing w:before="120"/>
        <w:rPr>
          <w:rFonts w:ascii="Arial" w:hAnsi="Arial" w:cs="Arial"/>
          <w:sz w:val="20"/>
        </w:rPr>
      </w:pPr>
      <w:r w:rsidRPr="00020AF8">
        <w:rPr>
          <w:rFonts w:ascii="Arial" w:hAnsi="Arial" w:cs="Arial"/>
          <w:sz w:val="20"/>
        </w:rPr>
        <w:t>____________</w:t>
      </w:r>
    </w:p>
    <w:p w:rsidR="00915728" w:rsidRPr="00020AF8" w:rsidRDefault="00915728" w:rsidP="008136D4">
      <w:pPr>
        <w:tabs>
          <w:tab w:val="right" w:leader="dot" w:pos="8640"/>
        </w:tabs>
        <w:spacing w:before="120"/>
        <w:rPr>
          <w:rFonts w:ascii="Arial" w:hAnsi="Arial" w:cs="Arial"/>
          <w:sz w:val="20"/>
        </w:rPr>
      </w:pPr>
      <w:r w:rsidRPr="00020AF8">
        <w:rPr>
          <w:rFonts w:ascii="Arial" w:hAnsi="Arial" w:cs="Arial"/>
          <w:sz w:val="20"/>
        </w:rPr>
        <w:t xml:space="preserve">Tất cả các thông tin kê khai phải đúng với nội dung </w:t>
      </w:r>
      <w:r w:rsidR="0042018E" w:rsidRPr="00020AF8">
        <w:rPr>
          <w:rFonts w:ascii="Arial" w:hAnsi="Arial" w:cs="Arial"/>
          <w:sz w:val="20"/>
        </w:rPr>
        <w:t>ghi trong quyết định khen thưởng</w:t>
      </w:r>
      <w:r w:rsidRPr="00020AF8">
        <w:rPr>
          <w:rFonts w:ascii="Arial" w:hAnsi="Arial" w:cs="Arial"/>
          <w:sz w:val="20"/>
        </w:rPr>
        <w:t>.</w:t>
      </w:r>
    </w:p>
    <w:p w:rsidR="00915728" w:rsidRPr="00020AF8" w:rsidRDefault="00915728" w:rsidP="008136D4">
      <w:pPr>
        <w:tabs>
          <w:tab w:val="right" w:leader="dot" w:pos="8640"/>
        </w:tabs>
        <w:spacing w:before="120"/>
        <w:rPr>
          <w:rFonts w:ascii="Arial" w:hAnsi="Arial" w:cs="Arial"/>
          <w:sz w:val="20"/>
        </w:rPr>
      </w:pPr>
      <w:r w:rsidRPr="00020AF8">
        <w:rPr>
          <w:rFonts w:ascii="Arial" w:hAnsi="Arial" w:cs="Arial"/>
          <w:sz w:val="20"/>
          <w:vertAlign w:val="superscript"/>
        </w:rPr>
        <w:t>1</w:t>
      </w:r>
      <w:r w:rsidRPr="00020AF8">
        <w:rPr>
          <w:rFonts w:ascii="Arial" w:hAnsi="Arial" w:cs="Arial"/>
          <w:sz w:val="20"/>
        </w:rPr>
        <w:t xml:space="preserve"> Ghi đúng tên của tập thể hoặc họ và tên đầy đủ của cá nhân được khen thưởng.</w:t>
      </w:r>
    </w:p>
    <w:p w:rsidR="00915728" w:rsidRPr="00020AF8" w:rsidRDefault="00915728" w:rsidP="008136D4">
      <w:pPr>
        <w:tabs>
          <w:tab w:val="right" w:leader="dot" w:pos="8640"/>
        </w:tabs>
        <w:spacing w:before="120"/>
        <w:rPr>
          <w:rFonts w:ascii="Arial" w:hAnsi="Arial" w:cs="Arial"/>
          <w:sz w:val="20"/>
        </w:rPr>
      </w:pPr>
      <w:r w:rsidRPr="00020AF8">
        <w:rPr>
          <w:rFonts w:ascii="Arial" w:hAnsi="Arial" w:cs="Arial"/>
          <w:sz w:val="20"/>
          <w:vertAlign w:val="superscript"/>
        </w:rPr>
        <w:t>2</w:t>
      </w:r>
      <w:r w:rsidRPr="00020AF8">
        <w:rPr>
          <w:rFonts w:ascii="Arial" w:hAnsi="Arial" w:cs="Arial"/>
          <w:sz w:val="20"/>
        </w:rPr>
        <w:t xml:space="preserve"> Đối với cá nhân ghi địa chỉ hoặc chức vụ, đơn vị công tác; đối với tập thể ghi đơn vị tr</w:t>
      </w:r>
      <w:r w:rsidR="00275021" w:rsidRPr="00020AF8">
        <w:rPr>
          <w:rFonts w:ascii="Arial" w:hAnsi="Arial" w:cs="Arial"/>
          <w:sz w:val="20"/>
        </w:rPr>
        <w:t>ự</w:t>
      </w:r>
      <w:r w:rsidRPr="00020AF8">
        <w:rPr>
          <w:rFonts w:ascii="Arial" w:hAnsi="Arial" w:cs="Arial"/>
          <w:sz w:val="20"/>
        </w:rPr>
        <w:t>c thuộc.</w:t>
      </w:r>
    </w:p>
    <w:p w:rsidR="00915728" w:rsidRPr="00020AF8" w:rsidRDefault="00915728" w:rsidP="008136D4">
      <w:pPr>
        <w:tabs>
          <w:tab w:val="right" w:leader="dot" w:pos="8640"/>
        </w:tabs>
        <w:spacing w:before="120"/>
        <w:rPr>
          <w:rFonts w:ascii="Arial" w:hAnsi="Arial" w:cs="Arial"/>
          <w:sz w:val="20"/>
        </w:rPr>
      </w:pPr>
      <w:r w:rsidRPr="00020AF8">
        <w:rPr>
          <w:rFonts w:ascii="Arial" w:hAnsi="Arial" w:cs="Arial"/>
          <w:sz w:val="20"/>
          <w:vertAlign w:val="superscript"/>
        </w:rPr>
        <w:t>3</w:t>
      </w:r>
      <w:r w:rsidRPr="00020AF8">
        <w:rPr>
          <w:rFonts w:ascii="Arial" w:hAnsi="Arial" w:cs="Arial"/>
          <w:sz w:val="20"/>
        </w:rPr>
        <w:t xml:space="preserve"> Ghi hình thức khen thưởng hoặc danh hiệu thi đua.</w:t>
      </w:r>
    </w:p>
    <w:p w:rsidR="00915728" w:rsidRPr="00020AF8" w:rsidRDefault="00915728" w:rsidP="008136D4">
      <w:pPr>
        <w:tabs>
          <w:tab w:val="right" w:leader="dot" w:pos="8640"/>
        </w:tabs>
        <w:spacing w:before="120"/>
        <w:rPr>
          <w:rFonts w:ascii="Arial" w:hAnsi="Arial" w:cs="Arial"/>
          <w:sz w:val="20"/>
        </w:rPr>
      </w:pPr>
      <w:r w:rsidRPr="00020AF8">
        <w:rPr>
          <w:rFonts w:ascii="Arial" w:hAnsi="Arial" w:cs="Arial"/>
          <w:sz w:val="20"/>
          <w:vertAlign w:val="superscript"/>
        </w:rPr>
        <w:t>4</w:t>
      </w:r>
      <w:r w:rsidRPr="00020AF8">
        <w:rPr>
          <w:rFonts w:ascii="Arial" w:hAnsi="Arial" w:cs="Arial"/>
          <w:sz w:val="20"/>
        </w:rPr>
        <w:t xml:space="preserve"> Ghi số quyết định, ngày, tháng, năm của quyết định khen thưởng.</w:t>
      </w:r>
    </w:p>
    <w:p w:rsidR="00915728" w:rsidRPr="00020AF8" w:rsidRDefault="00915728" w:rsidP="008136D4">
      <w:pPr>
        <w:tabs>
          <w:tab w:val="right" w:leader="dot" w:pos="8640"/>
        </w:tabs>
        <w:spacing w:before="120"/>
        <w:rPr>
          <w:rFonts w:ascii="Arial" w:hAnsi="Arial" w:cs="Arial"/>
          <w:sz w:val="20"/>
        </w:rPr>
      </w:pPr>
      <w:r w:rsidRPr="00020AF8">
        <w:rPr>
          <w:rFonts w:ascii="Arial" w:hAnsi="Arial" w:cs="Arial"/>
          <w:sz w:val="20"/>
          <w:vertAlign w:val="superscript"/>
        </w:rPr>
        <w:t>5</w:t>
      </w:r>
      <w:r w:rsidRPr="00020AF8">
        <w:rPr>
          <w:rFonts w:ascii="Arial" w:hAnsi="Arial" w:cs="Arial"/>
          <w:sz w:val="20"/>
        </w:rPr>
        <w:t xml:space="preserve"> Ghi chức danh, họ và tên của người có thẩm quyền quyết định khen thưởng (người ký bằng khen)</w:t>
      </w:r>
    </w:p>
    <w:p w:rsidR="00915728" w:rsidRPr="00020AF8" w:rsidRDefault="00915728" w:rsidP="008136D4">
      <w:pPr>
        <w:tabs>
          <w:tab w:val="right" w:leader="dot" w:pos="8640"/>
        </w:tabs>
        <w:spacing w:before="120"/>
        <w:rPr>
          <w:rFonts w:ascii="Arial" w:hAnsi="Arial" w:cs="Arial"/>
          <w:sz w:val="20"/>
        </w:rPr>
      </w:pPr>
      <w:r w:rsidRPr="00020AF8">
        <w:rPr>
          <w:rFonts w:ascii="Arial" w:hAnsi="Arial" w:cs="Arial"/>
          <w:sz w:val="20"/>
          <w:vertAlign w:val="superscript"/>
        </w:rPr>
        <w:t>6</w:t>
      </w:r>
      <w:r w:rsidRPr="00020AF8">
        <w:rPr>
          <w:rFonts w:ascii="Arial" w:hAnsi="Arial" w:cs="Arial"/>
          <w:sz w:val="20"/>
        </w:rPr>
        <w:t xml:space="preserve"> Số sổ vàng là số thứ tự trong quyết định khen thưởng hoặc số sổ vàng ghi trên bằng khen.</w:t>
      </w:r>
    </w:p>
    <w:p w:rsidR="00915728" w:rsidRPr="00020AF8" w:rsidRDefault="00915728" w:rsidP="008136D4">
      <w:pPr>
        <w:tabs>
          <w:tab w:val="right" w:leader="dot" w:pos="8640"/>
        </w:tabs>
        <w:spacing w:before="120"/>
        <w:rPr>
          <w:rFonts w:ascii="Arial" w:hAnsi="Arial" w:cs="Arial"/>
          <w:sz w:val="20"/>
        </w:rPr>
      </w:pPr>
      <w:r w:rsidRPr="00020AF8">
        <w:rPr>
          <w:rFonts w:ascii="Arial" w:hAnsi="Arial" w:cs="Arial"/>
          <w:sz w:val="20"/>
          <w:vertAlign w:val="superscript"/>
        </w:rPr>
        <w:t>7</w:t>
      </w:r>
      <w:r w:rsidRPr="00020AF8">
        <w:rPr>
          <w:rFonts w:ascii="Arial" w:hAnsi="Arial" w:cs="Arial"/>
          <w:sz w:val="20"/>
        </w:rPr>
        <w:t xml:space="preserve"> Đơn vị trình khen: Ghi bộ, ban, ngành, đoàn thể trung ương, tỉnh thành phố trực thuộc trung ương đã trình khen cho tập thể, cá nhân.</w:t>
      </w:r>
    </w:p>
    <w:p w:rsidR="00915728" w:rsidRPr="00020AF8" w:rsidRDefault="00915728" w:rsidP="008136D4">
      <w:pPr>
        <w:tabs>
          <w:tab w:val="right" w:leader="dot" w:pos="8640"/>
        </w:tabs>
        <w:spacing w:before="120"/>
        <w:rPr>
          <w:rFonts w:ascii="Arial" w:hAnsi="Arial" w:cs="Arial"/>
          <w:sz w:val="20"/>
        </w:rPr>
      </w:pPr>
      <w:r w:rsidRPr="00020AF8">
        <w:rPr>
          <w:rFonts w:ascii="Arial" w:hAnsi="Arial" w:cs="Arial"/>
          <w:sz w:val="20"/>
          <w:vertAlign w:val="superscript"/>
        </w:rPr>
        <w:t>8</w:t>
      </w:r>
      <w:r w:rsidRPr="00020AF8">
        <w:rPr>
          <w:rFonts w:ascii="Arial" w:hAnsi="Arial" w:cs="Arial"/>
          <w:sz w:val="20"/>
        </w:rPr>
        <w:t xml:space="preserve"> Địa danh, ngày, tháng, năm lấy theo tên gọi địa danh chính thức của tỉnh, thành phố trực thuộc trung ương, nơi tập thể, cá nhân đề nghị cấp </w:t>
      </w:r>
      <w:r w:rsidR="00C32524" w:rsidRPr="00020AF8">
        <w:rPr>
          <w:rFonts w:ascii="Arial" w:hAnsi="Arial" w:cs="Arial"/>
          <w:sz w:val="20"/>
        </w:rPr>
        <w:t>lại</w:t>
      </w:r>
      <w:r w:rsidRPr="00020AF8">
        <w:rPr>
          <w:rFonts w:ascii="Arial" w:hAnsi="Arial" w:cs="Arial"/>
          <w:sz w:val="20"/>
        </w:rPr>
        <w:t xml:space="preserve"> đóng trụ sở và ghi ngày tháng năm đề nghị cấp đổi.</w:t>
      </w:r>
    </w:p>
    <w:p w:rsidR="00915728" w:rsidRPr="00020AF8" w:rsidRDefault="00915728" w:rsidP="008136D4">
      <w:pPr>
        <w:spacing w:before="120"/>
        <w:rPr>
          <w:rFonts w:ascii="Arial" w:hAnsi="Arial" w:cs="Arial"/>
          <w:sz w:val="20"/>
        </w:rPr>
      </w:pPr>
      <w:r w:rsidRPr="00020AF8">
        <w:rPr>
          <w:rFonts w:ascii="Arial" w:hAnsi="Arial" w:cs="Arial"/>
          <w:sz w:val="20"/>
          <w:vertAlign w:val="superscript"/>
        </w:rPr>
        <w:t>9</w:t>
      </w:r>
      <w:r w:rsidRPr="00020AF8">
        <w:rPr>
          <w:rFonts w:ascii="Arial" w:hAnsi="Arial" w:cs="Arial"/>
          <w:sz w:val="20"/>
        </w:rPr>
        <w:t xml:space="preserve"> Thủ trưởng cơ quan ký tên, đóng dấu đối với tập thể đề nghị cấp </w:t>
      </w:r>
      <w:r w:rsidR="00C32524" w:rsidRPr="00020AF8">
        <w:rPr>
          <w:rFonts w:ascii="Arial" w:hAnsi="Arial" w:cs="Arial"/>
          <w:sz w:val="20"/>
        </w:rPr>
        <w:t>lại</w:t>
      </w:r>
      <w:r w:rsidRPr="00020AF8">
        <w:rPr>
          <w:rFonts w:ascii="Arial" w:hAnsi="Arial" w:cs="Arial"/>
          <w:sz w:val="20"/>
        </w:rPr>
        <w:t>. Nếu là cá nhân thì cá nhân ký tên, ghi rõ họ tên.</w:t>
      </w:r>
    </w:p>
    <w:p w:rsidR="00156DD6" w:rsidRPr="00020AF8" w:rsidRDefault="00156DD6" w:rsidP="008136D4">
      <w:pPr>
        <w:spacing w:before="120"/>
        <w:rPr>
          <w:rFonts w:ascii="Arial" w:hAnsi="Arial" w:cs="Arial"/>
          <w:sz w:val="20"/>
        </w:rPr>
        <w:sectPr w:rsidR="00156DD6" w:rsidRPr="00020AF8" w:rsidSect="00020AF8">
          <w:pgSz w:w="11906" w:h="16838" w:code="9"/>
          <w:pgMar w:top="567" w:right="1134" w:bottom="567" w:left="1701" w:header="720" w:footer="720" w:gutter="0"/>
          <w:cols w:space="720"/>
          <w:docGrid w:linePitch="360"/>
        </w:sectPr>
      </w:pPr>
    </w:p>
    <w:p w:rsidR="00915728" w:rsidRPr="00020AF8" w:rsidRDefault="00156DD6" w:rsidP="008136D4">
      <w:pPr>
        <w:spacing w:before="120"/>
        <w:jc w:val="right"/>
        <w:rPr>
          <w:rFonts w:ascii="Arial" w:hAnsi="Arial" w:cs="Arial"/>
          <w:b/>
          <w:sz w:val="20"/>
        </w:rPr>
      </w:pPr>
      <w:r w:rsidRPr="00020AF8">
        <w:rPr>
          <w:rFonts w:ascii="Arial" w:hAnsi="Arial" w:cs="Arial"/>
          <w:b/>
          <w:sz w:val="20"/>
        </w:rPr>
        <w:t>Mẫu số 4.3</w:t>
      </w:r>
    </w:p>
    <w:p w:rsidR="00156DD6" w:rsidRPr="00020AF8" w:rsidRDefault="00156DD6" w:rsidP="008136D4">
      <w:pPr>
        <w:spacing w:before="120"/>
        <w:jc w:val="center"/>
        <w:rPr>
          <w:rFonts w:ascii="Arial" w:hAnsi="Arial" w:cs="Arial"/>
          <w:i/>
          <w:sz w:val="20"/>
        </w:rPr>
      </w:pPr>
      <w:r w:rsidRPr="00020AF8">
        <w:rPr>
          <w:rFonts w:ascii="Arial" w:hAnsi="Arial" w:cs="Arial"/>
          <w:b/>
          <w:sz w:val="20"/>
        </w:rPr>
        <w:t>DANH SÁCH ĐỀ NGHỊ CẤP ĐỔI HIỆN VẬT KHEN THƯỞNG</w:t>
      </w:r>
      <w:r w:rsidRPr="00020AF8">
        <w:rPr>
          <w:rFonts w:ascii="Arial" w:hAnsi="Arial" w:cs="Arial"/>
          <w:b/>
          <w:sz w:val="20"/>
        </w:rPr>
        <w:br/>
      </w:r>
      <w:r w:rsidRPr="00020AF8">
        <w:rPr>
          <w:rFonts w:ascii="Arial" w:hAnsi="Arial" w:cs="Arial"/>
          <w:i/>
          <w:sz w:val="20"/>
        </w:rPr>
        <w:t>(Kèm theo Công văn số ….. ngày ….. tháng …. năm ….. của …………….)</w:t>
      </w:r>
    </w:p>
    <w:tbl>
      <w:tblPr>
        <w:tblW w:w="0" w:type="auto"/>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07"/>
        <w:gridCol w:w="1243"/>
        <w:gridCol w:w="573"/>
        <w:gridCol w:w="887"/>
        <w:gridCol w:w="890"/>
        <w:gridCol w:w="605"/>
        <w:gridCol w:w="1028"/>
        <w:gridCol w:w="887"/>
        <w:gridCol w:w="641"/>
        <w:gridCol w:w="1210"/>
        <w:gridCol w:w="589"/>
      </w:tblGrid>
      <w:tr w:rsidR="004C7D51" w:rsidRPr="00020AF8">
        <w:tc>
          <w:tcPr>
            <w:tcW w:w="723" w:type="dxa"/>
            <w:vMerge w:val="restart"/>
            <w:shd w:val="clear" w:color="auto" w:fill="auto"/>
            <w:vAlign w:val="center"/>
          </w:tcPr>
          <w:p w:rsidR="0048293B" w:rsidRPr="00020AF8" w:rsidRDefault="0048293B" w:rsidP="008136D4">
            <w:pPr>
              <w:spacing w:before="120"/>
              <w:jc w:val="center"/>
              <w:rPr>
                <w:rFonts w:ascii="Arial" w:hAnsi="Arial" w:cs="Arial"/>
                <w:b/>
                <w:sz w:val="20"/>
              </w:rPr>
            </w:pPr>
            <w:r w:rsidRPr="00020AF8">
              <w:rPr>
                <w:rFonts w:ascii="Arial" w:hAnsi="Arial" w:cs="Arial"/>
                <w:b/>
                <w:sz w:val="20"/>
              </w:rPr>
              <w:t>STT</w:t>
            </w:r>
          </w:p>
        </w:tc>
        <w:tc>
          <w:tcPr>
            <w:tcW w:w="1784" w:type="dxa"/>
            <w:vMerge w:val="restart"/>
            <w:shd w:val="clear" w:color="auto" w:fill="auto"/>
            <w:vAlign w:val="center"/>
          </w:tcPr>
          <w:p w:rsidR="0048293B" w:rsidRPr="00020AF8" w:rsidRDefault="0048293B" w:rsidP="008136D4">
            <w:pPr>
              <w:spacing w:before="120"/>
              <w:jc w:val="center"/>
              <w:rPr>
                <w:rFonts w:ascii="Arial" w:hAnsi="Arial" w:cs="Arial"/>
                <w:b/>
                <w:sz w:val="20"/>
              </w:rPr>
            </w:pPr>
            <w:r w:rsidRPr="00020AF8">
              <w:rPr>
                <w:rFonts w:ascii="Arial" w:hAnsi="Arial" w:cs="Arial"/>
                <w:b/>
                <w:sz w:val="20"/>
              </w:rPr>
              <w:t>Tên tập thể, họ và tên cá nhân được khen thưởng</w:t>
            </w:r>
          </w:p>
        </w:tc>
        <w:tc>
          <w:tcPr>
            <w:tcW w:w="1026" w:type="dxa"/>
            <w:vMerge w:val="restart"/>
            <w:shd w:val="clear" w:color="auto" w:fill="auto"/>
            <w:vAlign w:val="center"/>
          </w:tcPr>
          <w:p w:rsidR="0048293B" w:rsidRPr="00020AF8" w:rsidRDefault="0048293B" w:rsidP="008136D4">
            <w:pPr>
              <w:spacing w:before="120"/>
              <w:jc w:val="center"/>
              <w:rPr>
                <w:rFonts w:ascii="Arial" w:hAnsi="Arial" w:cs="Arial"/>
                <w:b/>
                <w:sz w:val="20"/>
              </w:rPr>
            </w:pPr>
            <w:r w:rsidRPr="00020AF8">
              <w:rPr>
                <w:rFonts w:ascii="Arial" w:hAnsi="Arial" w:cs="Arial"/>
                <w:b/>
                <w:sz w:val="20"/>
              </w:rPr>
              <w:t>Địa chỉ</w:t>
            </w:r>
          </w:p>
        </w:tc>
        <w:tc>
          <w:tcPr>
            <w:tcW w:w="1170" w:type="dxa"/>
            <w:vMerge w:val="restart"/>
            <w:shd w:val="clear" w:color="auto" w:fill="auto"/>
            <w:vAlign w:val="center"/>
          </w:tcPr>
          <w:p w:rsidR="0048293B" w:rsidRPr="00020AF8" w:rsidRDefault="0048293B" w:rsidP="008136D4">
            <w:pPr>
              <w:spacing w:before="120"/>
              <w:jc w:val="center"/>
              <w:rPr>
                <w:rFonts w:ascii="Arial" w:hAnsi="Arial" w:cs="Arial"/>
                <w:b/>
                <w:sz w:val="20"/>
              </w:rPr>
            </w:pPr>
            <w:r w:rsidRPr="00020AF8">
              <w:rPr>
                <w:rFonts w:ascii="Arial" w:hAnsi="Arial" w:cs="Arial"/>
                <w:b/>
                <w:sz w:val="20"/>
              </w:rPr>
              <w:t>S</w:t>
            </w:r>
            <w:r w:rsidR="008F7A4C" w:rsidRPr="00020AF8">
              <w:rPr>
                <w:rFonts w:ascii="Arial" w:hAnsi="Arial" w:cs="Arial"/>
                <w:b/>
                <w:sz w:val="20"/>
              </w:rPr>
              <w:t xml:space="preserve">ố </w:t>
            </w:r>
            <w:r w:rsidRPr="00020AF8">
              <w:rPr>
                <w:rFonts w:ascii="Arial" w:hAnsi="Arial" w:cs="Arial"/>
                <w:b/>
                <w:sz w:val="20"/>
              </w:rPr>
              <w:t>Quyết</w:t>
            </w:r>
            <w:r w:rsidR="004C7D51" w:rsidRPr="00020AF8">
              <w:rPr>
                <w:rFonts w:ascii="Arial" w:hAnsi="Arial" w:cs="Arial"/>
                <w:b/>
                <w:sz w:val="20"/>
              </w:rPr>
              <w:t xml:space="preserve"> </w:t>
            </w:r>
            <w:r w:rsidRPr="00020AF8">
              <w:rPr>
                <w:rFonts w:ascii="Arial" w:hAnsi="Arial" w:cs="Arial"/>
                <w:b/>
                <w:sz w:val="20"/>
              </w:rPr>
              <w:t>định</w:t>
            </w:r>
            <w:r w:rsidR="004C7D51" w:rsidRPr="00020AF8">
              <w:rPr>
                <w:rFonts w:ascii="Arial" w:hAnsi="Arial" w:cs="Arial"/>
                <w:b/>
                <w:sz w:val="20"/>
              </w:rPr>
              <w:t xml:space="preserve"> </w:t>
            </w:r>
            <w:r w:rsidRPr="00020AF8">
              <w:rPr>
                <w:rFonts w:ascii="Arial" w:hAnsi="Arial" w:cs="Arial"/>
                <w:b/>
                <w:sz w:val="20"/>
              </w:rPr>
              <w:t>khen</w:t>
            </w:r>
            <w:r w:rsidR="004C7D51" w:rsidRPr="00020AF8">
              <w:rPr>
                <w:rFonts w:ascii="Arial" w:hAnsi="Arial" w:cs="Arial"/>
                <w:b/>
                <w:sz w:val="20"/>
              </w:rPr>
              <w:t xml:space="preserve"> </w:t>
            </w:r>
            <w:r w:rsidRPr="00020AF8">
              <w:rPr>
                <w:rFonts w:ascii="Arial" w:hAnsi="Arial" w:cs="Arial"/>
                <w:b/>
                <w:sz w:val="20"/>
              </w:rPr>
              <w:t>thưởng</w:t>
            </w:r>
          </w:p>
        </w:tc>
        <w:tc>
          <w:tcPr>
            <w:tcW w:w="1392" w:type="dxa"/>
            <w:vMerge w:val="restart"/>
            <w:shd w:val="clear" w:color="auto" w:fill="auto"/>
            <w:vAlign w:val="center"/>
          </w:tcPr>
          <w:p w:rsidR="0048293B" w:rsidRPr="00020AF8" w:rsidRDefault="0048293B" w:rsidP="008136D4">
            <w:pPr>
              <w:spacing w:before="120"/>
              <w:jc w:val="center"/>
              <w:rPr>
                <w:rFonts w:ascii="Arial" w:hAnsi="Arial" w:cs="Arial"/>
                <w:b/>
                <w:sz w:val="20"/>
              </w:rPr>
            </w:pPr>
            <w:r w:rsidRPr="00020AF8">
              <w:rPr>
                <w:rFonts w:ascii="Arial" w:hAnsi="Arial" w:cs="Arial"/>
                <w:b/>
                <w:sz w:val="20"/>
              </w:rPr>
              <w:t>Ngày, tháng, năm ban hành Quyết định</w:t>
            </w:r>
          </w:p>
        </w:tc>
        <w:tc>
          <w:tcPr>
            <w:tcW w:w="840" w:type="dxa"/>
            <w:vMerge w:val="restart"/>
            <w:shd w:val="clear" w:color="auto" w:fill="auto"/>
            <w:vAlign w:val="center"/>
          </w:tcPr>
          <w:p w:rsidR="0048293B" w:rsidRPr="00020AF8" w:rsidRDefault="0048293B" w:rsidP="008136D4">
            <w:pPr>
              <w:spacing w:before="120"/>
              <w:jc w:val="center"/>
              <w:rPr>
                <w:rFonts w:ascii="Arial" w:hAnsi="Arial" w:cs="Arial"/>
                <w:b/>
                <w:sz w:val="20"/>
              </w:rPr>
            </w:pPr>
            <w:r w:rsidRPr="00020AF8">
              <w:rPr>
                <w:rFonts w:ascii="Arial" w:hAnsi="Arial" w:cs="Arial"/>
                <w:b/>
                <w:sz w:val="20"/>
              </w:rPr>
              <w:t>S</w:t>
            </w:r>
            <w:r w:rsidR="004C7D51" w:rsidRPr="00020AF8">
              <w:rPr>
                <w:rFonts w:ascii="Arial" w:hAnsi="Arial" w:cs="Arial"/>
                <w:b/>
                <w:sz w:val="20"/>
                <w:lang w:val="en-US"/>
              </w:rPr>
              <w:t>ố</w:t>
            </w:r>
            <w:r w:rsidRPr="00020AF8">
              <w:rPr>
                <w:rFonts w:ascii="Arial" w:hAnsi="Arial" w:cs="Arial"/>
                <w:b/>
                <w:sz w:val="20"/>
              </w:rPr>
              <w:t xml:space="preserve"> sổ vàng</w:t>
            </w:r>
          </w:p>
        </w:tc>
        <w:tc>
          <w:tcPr>
            <w:tcW w:w="1562" w:type="dxa"/>
            <w:vMerge w:val="restart"/>
            <w:shd w:val="clear" w:color="auto" w:fill="auto"/>
            <w:vAlign w:val="center"/>
          </w:tcPr>
          <w:p w:rsidR="0048293B" w:rsidRPr="00020AF8" w:rsidRDefault="0048293B" w:rsidP="008136D4">
            <w:pPr>
              <w:spacing w:before="120"/>
              <w:jc w:val="center"/>
              <w:rPr>
                <w:rFonts w:ascii="Arial" w:hAnsi="Arial" w:cs="Arial"/>
                <w:b/>
                <w:sz w:val="20"/>
              </w:rPr>
            </w:pPr>
            <w:r w:rsidRPr="00020AF8">
              <w:rPr>
                <w:rFonts w:ascii="Arial" w:hAnsi="Arial" w:cs="Arial"/>
                <w:b/>
                <w:sz w:val="20"/>
              </w:rPr>
              <w:t>Họ và tên người có th</w:t>
            </w:r>
            <w:r w:rsidR="004C7D51" w:rsidRPr="00020AF8">
              <w:rPr>
                <w:rFonts w:ascii="Arial" w:hAnsi="Arial" w:cs="Arial"/>
                <w:b/>
                <w:sz w:val="20"/>
              </w:rPr>
              <w:t>ẩ</w:t>
            </w:r>
            <w:r w:rsidRPr="00020AF8">
              <w:rPr>
                <w:rFonts w:ascii="Arial" w:hAnsi="Arial" w:cs="Arial"/>
                <w:b/>
                <w:sz w:val="20"/>
              </w:rPr>
              <w:t>m quyền quyết định khen thưởng</w:t>
            </w:r>
          </w:p>
        </w:tc>
        <w:tc>
          <w:tcPr>
            <w:tcW w:w="1170" w:type="dxa"/>
            <w:vMerge w:val="restart"/>
            <w:shd w:val="clear" w:color="auto" w:fill="auto"/>
            <w:vAlign w:val="center"/>
          </w:tcPr>
          <w:p w:rsidR="0048293B" w:rsidRPr="00020AF8" w:rsidRDefault="0048293B" w:rsidP="008136D4">
            <w:pPr>
              <w:spacing w:before="120"/>
              <w:jc w:val="center"/>
              <w:rPr>
                <w:rFonts w:ascii="Arial" w:hAnsi="Arial" w:cs="Arial"/>
                <w:b/>
                <w:sz w:val="20"/>
              </w:rPr>
            </w:pPr>
            <w:r w:rsidRPr="00020AF8">
              <w:rPr>
                <w:rFonts w:ascii="Arial" w:hAnsi="Arial" w:cs="Arial"/>
                <w:b/>
                <w:sz w:val="20"/>
              </w:rPr>
              <w:t>Đơn vị trình khen thưởng</w:t>
            </w:r>
          </w:p>
        </w:tc>
        <w:tc>
          <w:tcPr>
            <w:tcW w:w="2630" w:type="dxa"/>
            <w:gridSpan w:val="2"/>
            <w:shd w:val="clear" w:color="auto" w:fill="auto"/>
            <w:vAlign w:val="center"/>
          </w:tcPr>
          <w:p w:rsidR="0048293B" w:rsidRPr="00020AF8" w:rsidRDefault="0048293B" w:rsidP="008136D4">
            <w:pPr>
              <w:spacing w:before="120"/>
              <w:jc w:val="center"/>
              <w:rPr>
                <w:rFonts w:ascii="Arial" w:hAnsi="Arial" w:cs="Arial"/>
                <w:b/>
                <w:sz w:val="20"/>
              </w:rPr>
            </w:pPr>
            <w:r w:rsidRPr="00020AF8">
              <w:rPr>
                <w:rFonts w:ascii="Arial" w:hAnsi="Arial" w:cs="Arial"/>
                <w:b/>
                <w:sz w:val="20"/>
              </w:rPr>
              <w:t>Hiện vật đ</w:t>
            </w:r>
            <w:r w:rsidR="004C7D51" w:rsidRPr="00020AF8">
              <w:rPr>
                <w:rFonts w:ascii="Arial" w:hAnsi="Arial" w:cs="Arial"/>
                <w:b/>
                <w:sz w:val="20"/>
              </w:rPr>
              <w:t>ề</w:t>
            </w:r>
            <w:r w:rsidRPr="00020AF8">
              <w:rPr>
                <w:rFonts w:ascii="Arial" w:hAnsi="Arial" w:cs="Arial"/>
                <w:b/>
                <w:sz w:val="20"/>
              </w:rPr>
              <w:t xml:space="preserve"> nghị cấp đổi</w:t>
            </w:r>
          </w:p>
        </w:tc>
        <w:tc>
          <w:tcPr>
            <w:tcW w:w="874" w:type="dxa"/>
            <w:vMerge w:val="restart"/>
            <w:shd w:val="clear" w:color="auto" w:fill="auto"/>
            <w:vAlign w:val="center"/>
          </w:tcPr>
          <w:p w:rsidR="0048293B" w:rsidRPr="00020AF8" w:rsidRDefault="0048293B" w:rsidP="008136D4">
            <w:pPr>
              <w:spacing w:before="120"/>
              <w:jc w:val="center"/>
              <w:rPr>
                <w:rFonts w:ascii="Arial" w:hAnsi="Arial" w:cs="Arial"/>
                <w:b/>
                <w:sz w:val="20"/>
              </w:rPr>
            </w:pPr>
            <w:r w:rsidRPr="00020AF8">
              <w:rPr>
                <w:rFonts w:ascii="Arial" w:hAnsi="Arial" w:cs="Arial"/>
                <w:b/>
                <w:sz w:val="20"/>
              </w:rPr>
              <w:t>Lý do đề nghị cấp đổi</w:t>
            </w:r>
          </w:p>
        </w:tc>
      </w:tr>
      <w:tr w:rsidR="008136D4" w:rsidRPr="00020AF8">
        <w:tc>
          <w:tcPr>
            <w:tcW w:w="723" w:type="dxa"/>
            <w:vMerge/>
            <w:shd w:val="clear" w:color="auto" w:fill="auto"/>
            <w:vAlign w:val="center"/>
          </w:tcPr>
          <w:p w:rsidR="0048293B" w:rsidRPr="00020AF8" w:rsidRDefault="0048293B" w:rsidP="008136D4">
            <w:pPr>
              <w:spacing w:before="120"/>
              <w:jc w:val="center"/>
              <w:rPr>
                <w:rFonts w:ascii="Arial" w:hAnsi="Arial" w:cs="Arial"/>
                <w:b/>
                <w:sz w:val="20"/>
              </w:rPr>
            </w:pPr>
          </w:p>
        </w:tc>
        <w:tc>
          <w:tcPr>
            <w:tcW w:w="1784" w:type="dxa"/>
            <w:vMerge/>
            <w:shd w:val="clear" w:color="auto" w:fill="auto"/>
            <w:vAlign w:val="center"/>
          </w:tcPr>
          <w:p w:rsidR="0048293B" w:rsidRPr="00020AF8" w:rsidRDefault="0048293B" w:rsidP="008136D4">
            <w:pPr>
              <w:spacing w:before="120"/>
              <w:jc w:val="center"/>
              <w:rPr>
                <w:rFonts w:ascii="Arial" w:hAnsi="Arial" w:cs="Arial"/>
                <w:b/>
                <w:sz w:val="20"/>
              </w:rPr>
            </w:pPr>
          </w:p>
        </w:tc>
        <w:tc>
          <w:tcPr>
            <w:tcW w:w="1026" w:type="dxa"/>
            <w:vMerge/>
            <w:shd w:val="clear" w:color="auto" w:fill="auto"/>
            <w:vAlign w:val="center"/>
          </w:tcPr>
          <w:p w:rsidR="0048293B" w:rsidRPr="00020AF8" w:rsidRDefault="0048293B" w:rsidP="008136D4">
            <w:pPr>
              <w:spacing w:before="120"/>
              <w:jc w:val="center"/>
              <w:rPr>
                <w:rFonts w:ascii="Arial" w:hAnsi="Arial" w:cs="Arial"/>
                <w:b/>
                <w:sz w:val="20"/>
              </w:rPr>
            </w:pPr>
          </w:p>
        </w:tc>
        <w:tc>
          <w:tcPr>
            <w:tcW w:w="1170" w:type="dxa"/>
            <w:vMerge/>
            <w:shd w:val="clear" w:color="auto" w:fill="auto"/>
            <w:vAlign w:val="center"/>
          </w:tcPr>
          <w:p w:rsidR="0048293B" w:rsidRPr="00020AF8" w:rsidRDefault="0048293B" w:rsidP="008136D4">
            <w:pPr>
              <w:spacing w:before="120"/>
              <w:jc w:val="center"/>
              <w:rPr>
                <w:rFonts w:ascii="Arial" w:hAnsi="Arial" w:cs="Arial"/>
                <w:b/>
                <w:sz w:val="20"/>
              </w:rPr>
            </w:pPr>
          </w:p>
        </w:tc>
        <w:tc>
          <w:tcPr>
            <w:tcW w:w="1392" w:type="dxa"/>
            <w:vMerge/>
            <w:shd w:val="clear" w:color="auto" w:fill="auto"/>
            <w:vAlign w:val="center"/>
          </w:tcPr>
          <w:p w:rsidR="0048293B" w:rsidRPr="00020AF8" w:rsidRDefault="0048293B" w:rsidP="008136D4">
            <w:pPr>
              <w:spacing w:before="120"/>
              <w:jc w:val="center"/>
              <w:rPr>
                <w:rFonts w:ascii="Arial" w:hAnsi="Arial" w:cs="Arial"/>
                <w:b/>
                <w:sz w:val="20"/>
              </w:rPr>
            </w:pPr>
          </w:p>
        </w:tc>
        <w:tc>
          <w:tcPr>
            <w:tcW w:w="840" w:type="dxa"/>
            <w:vMerge/>
            <w:shd w:val="clear" w:color="auto" w:fill="auto"/>
            <w:vAlign w:val="center"/>
          </w:tcPr>
          <w:p w:rsidR="0048293B" w:rsidRPr="00020AF8" w:rsidRDefault="0048293B" w:rsidP="008136D4">
            <w:pPr>
              <w:spacing w:before="120"/>
              <w:jc w:val="center"/>
              <w:rPr>
                <w:rFonts w:ascii="Arial" w:hAnsi="Arial" w:cs="Arial"/>
                <w:b/>
                <w:sz w:val="20"/>
              </w:rPr>
            </w:pPr>
          </w:p>
        </w:tc>
        <w:tc>
          <w:tcPr>
            <w:tcW w:w="1562" w:type="dxa"/>
            <w:vMerge/>
            <w:shd w:val="clear" w:color="auto" w:fill="auto"/>
            <w:vAlign w:val="center"/>
          </w:tcPr>
          <w:p w:rsidR="0048293B" w:rsidRPr="00020AF8" w:rsidRDefault="0048293B" w:rsidP="008136D4">
            <w:pPr>
              <w:spacing w:before="120"/>
              <w:jc w:val="center"/>
              <w:rPr>
                <w:rFonts w:ascii="Arial" w:hAnsi="Arial" w:cs="Arial"/>
                <w:b/>
                <w:sz w:val="20"/>
              </w:rPr>
            </w:pPr>
          </w:p>
        </w:tc>
        <w:tc>
          <w:tcPr>
            <w:tcW w:w="1170" w:type="dxa"/>
            <w:vMerge/>
            <w:shd w:val="clear" w:color="auto" w:fill="auto"/>
            <w:vAlign w:val="center"/>
          </w:tcPr>
          <w:p w:rsidR="0048293B" w:rsidRPr="00020AF8" w:rsidRDefault="0048293B" w:rsidP="008136D4">
            <w:pPr>
              <w:spacing w:before="120"/>
              <w:jc w:val="center"/>
              <w:rPr>
                <w:rFonts w:ascii="Arial" w:hAnsi="Arial" w:cs="Arial"/>
                <w:b/>
                <w:sz w:val="20"/>
              </w:rPr>
            </w:pPr>
          </w:p>
        </w:tc>
        <w:tc>
          <w:tcPr>
            <w:tcW w:w="881" w:type="dxa"/>
            <w:shd w:val="clear" w:color="auto" w:fill="auto"/>
            <w:vAlign w:val="center"/>
          </w:tcPr>
          <w:p w:rsidR="0048293B" w:rsidRPr="00020AF8" w:rsidRDefault="0048293B" w:rsidP="008136D4">
            <w:pPr>
              <w:spacing w:before="120"/>
              <w:jc w:val="center"/>
              <w:rPr>
                <w:rFonts w:ascii="Arial" w:hAnsi="Arial" w:cs="Arial"/>
                <w:b/>
                <w:sz w:val="20"/>
              </w:rPr>
            </w:pPr>
            <w:r w:rsidRPr="00020AF8">
              <w:rPr>
                <w:rFonts w:ascii="Arial" w:hAnsi="Arial" w:cs="Arial"/>
                <w:b/>
                <w:sz w:val="20"/>
              </w:rPr>
              <w:t>Bằng</w:t>
            </w:r>
          </w:p>
        </w:tc>
        <w:tc>
          <w:tcPr>
            <w:tcW w:w="1749" w:type="dxa"/>
            <w:shd w:val="clear" w:color="auto" w:fill="auto"/>
            <w:vAlign w:val="center"/>
          </w:tcPr>
          <w:p w:rsidR="0048293B" w:rsidRPr="00020AF8" w:rsidRDefault="0048293B" w:rsidP="008136D4">
            <w:pPr>
              <w:spacing w:before="120"/>
              <w:jc w:val="center"/>
              <w:rPr>
                <w:rFonts w:ascii="Arial" w:hAnsi="Arial" w:cs="Arial"/>
                <w:b/>
                <w:sz w:val="20"/>
              </w:rPr>
            </w:pPr>
            <w:r w:rsidRPr="00020AF8">
              <w:rPr>
                <w:rFonts w:ascii="Arial" w:hAnsi="Arial" w:cs="Arial"/>
                <w:b/>
                <w:sz w:val="20"/>
              </w:rPr>
              <w:t>Huân chương</w:t>
            </w:r>
            <w:r w:rsidR="00020AF8" w:rsidRPr="00020AF8">
              <w:rPr>
                <w:rFonts w:ascii="Arial" w:hAnsi="Arial" w:cs="Arial"/>
                <w:b/>
                <w:sz w:val="20"/>
              </w:rPr>
              <w:t>/</w:t>
            </w:r>
            <w:r w:rsidRPr="00020AF8">
              <w:rPr>
                <w:rFonts w:ascii="Arial" w:hAnsi="Arial" w:cs="Arial"/>
                <w:b/>
                <w:sz w:val="20"/>
              </w:rPr>
              <w:t xml:space="preserve"> Huy chương</w:t>
            </w:r>
            <w:r w:rsidR="00020AF8" w:rsidRPr="00020AF8">
              <w:rPr>
                <w:rFonts w:ascii="Arial" w:hAnsi="Arial" w:cs="Arial"/>
                <w:b/>
                <w:sz w:val="20"/>
              </w:rPr>
              <w:t>/</w:t>
            </w:r>
            <w:r w:rsidRPr="00020AF8">
              <w:rPr>
                <w:rFonts w:ascii="Arial" w:hAnsi="Arial" w:cs="Arial"/>
                <w:b/>
                <w:sz w:val="20"/>
              </w:rPr>
              <w:t xml:space="preserve"> Huy hi</w:t>
            </w:r>
            <w:r w:rsidR="004C7D51" w:rsidRPr="00020AF8">
              <w:rPr>
                <w:rFonts w:ascii="Arial" w:hAnsi="Arial" w:cs="Arial"/>
                <w:b/>
                <w:sz w:val="20"/>
              </w:rPr>
              <w:t>ệ</w:t>
            </w:r>
            <w:r w:rsidRPr="00020AF8">
              <w:rPr>
                <w:rFonts w:ascii="Arial" w:hAnsi="Arial" w:cs="Arial"/>
                <w:b/>
                <w:sz w:val="20"/>
              </w:rPr>
              <w:t>u</w:t>
            </w:r>
            <w:r w:rsidR="00020AF8" w:rsidRPr="00020AF8">
              <w:rPr>
                <w:rFonts w:ascii="Arial" w:hAnsi="Arial" w:cs="Arial"/>
                <w:b/>
                <w:sz w:val="20"/>
              </w:rPr>
              <w:t>/</w:t>
            </w:r>
            <w:r w:rsidRPr="00020AF8">
              <w:rPr>
                <w:rFonts w:ascii="Arial" w:hAnsi="Arial" w:cs="Arial"/>
                <w:b/>
                <w:sz w:val="20"/>
              </w:rPr>
              <w:t>KNC</w:t>
            </w:r>
          </w:p>
        </w:tc>
        <w:tc>
          <w:tcPr>
            <w:tcW w:w="874" w:type="dxa"/>
            <w:vMerge/>
            <w:shd w:val="clear" w:color="auto" w:fill="auto"/>
            <w:vAlign w:val="center"/>
          </w:tcPr>
          <w:p w:rsidR="0048293B" w:rsidRPr="00020AF8" w:rsidRDefault="0048293B" w:rsidP="008136D4">
            <w:pPr>
              <w:spacing w:before="120"/>
              <w:jc w:val="center"/>
              <w:rPr>
                <w:rFonts w:ascii="Arial" w:hAnsi="Arial" w:cs="Arial"/>
                <w:b/>
                <w:sz w:val="20"/>
              </w:rPr>
            </w:pPr>
          </w:p>
        </w:tc>
      </w:tr>
      <w:tr w:rsidR="008136D4" w:rsidRPr="00020AF8">
        <w:tc>
          <w:tcPr>
            <w:tcW w:w="723" w:type="dxa"/>
            <w:shd w:val="clear" w:color="auto" w:fill="auto"/>
            <w:vAlign w:val="center"/>
          </w:tcPr>
          <w:p w:rsidR="0048293B" w:rsidRPr="00020AF8" w:rsidRDefault="0048293B" w:rsidP="008136D4">
            <w:pPr>
              <w:spacing w:before="120"/>
              <w:jc w:val="center"/>
              <w:rPr>
                <w:rFonts w:ascii="Arial" w:hAnsi="Arial" w:cs="Arial"/>
                <w:b/>
                <w:sz w:val="20"/>
              </w:rPr>
            </w:pPr>
            <w:r w:rsidRPr="00020AF8">
              <w:rPr>
                <w:rFonts w:ascii="Arial" w:hAnsi="Arial" w:cs="Arial"/>
                <w:b/>
                <w:sz w:val="20"/>
              </w:rPr>
              <w:t>1</w:t>
            </w:r>
          </w:p>
        </w:tc>
        <w:tc>
          <w:tcPr>
            <w:tcW w:w="1784" w:type="dxa"/>
            <w:shd w:val="clear" w:color="auto" w:fill="auto"/>
            <w:vAlign w:val="center"/>
          </w:tcPr>
          <w:p w:rsidR="0048293B" w:rsidRPr="00020AF8" w:rsidRDefault="0048293B" w:rsidP="008136D4">
            <w:pPr>
              <w:spacing w:before="120"/>
              <w:jc w:val="center"/>
              <w:rPr>
                <w:rFonts w:ascii="Arial" w:hAnsi="Arial" w:cs="Arial"/>
                <w:b/>
                <w:sz w:val="20"/>
              </w:rPr>
            </w:pPr>
            <w:r w:rsidRPr="00020AF8">
              <w:rPr>
                <w:rFonts w:ascii="Arial" w:hAnsi="Arial" w:cs="Arial"/>
                <w:b/>
                <w:sz w:val="20"/>
              </w:rPr>
              <w:t>2</w:t>
            </w:r>
          </w:p>
        </w:tc>
        <w:tc>
          <w:tcPr>
            <w:tcW w:w="1026" w:type="dxa"/>
            <w:shd w:val="clear" w:color="auto" w:fill="auto"/>
            <w:vAlign w:val="center"/>
          </w:tcPr>
          <w:p w:rsidR="0048293B" w:rsidRPr="00020AF8" w:rsidRDefault="0048293B" w:rsidP="008136D4">
            <w:pPr>
              <w:spacing w:before="120"/>
              <w:jc w:val="center"/>
              <w:rPr>
                <w:rFonts w:ascii="Arial" w:hAnsi="Arial" w:cs="Arial"/>
                <w:b/>
                <w:sz w:val="20"/>
              </w:rPr>
            </w:pPr>
            <w:r w:rsidRPr="00020AF8">
              <w:rPr>
                <w:rFonts w:ascii="Arial" w:hAnsi="Arial" w:cs="Arial"/>
                <w:b/>
                <w:sz w:val="20"/>
              </w:rPr>
              <w:t>3</w:t>
            </w:r>
          </w:p>
        </w:tc>
        <w:tc>
          <w:tcPr>
            <w:tcW w:w="1170" w:type="dxa"/>
            <w:shd w:val="clear" w:color="auto" w:fill="auto"/>
            <w:vAlign w:val="center"/>
          </w:tcPr>
          <w:p w:rsidR="0048293B" w:rsidRPr="00020AF8" w:rsidRDefault="0048293B" w:rsidP="008136D4">
            <w:pPr>
              <w:spacing w:before="120"/>
              <w:jc w:val="center"/>
              <w:rPr>
                <w:rFonts w:ascii="Arial" w:hAnsi="Arial" w:cs="Arial"/>
                <w:b/>
                <w:sz w:val="20"/>
              </w:rPr>
            </w:pPr>
            <w:r w:rsidRPr="00020AF8">
              <w:rPr>
                <w:rFonts w:ascii="Arial" w:hAnsi="Arial" w:cs="Arial"/>
                <w:b/>
                <w:sz w:val="20"/>
              </w:rPr>
              <w:t>4</w:t>
            </w:r>
          </w:p>
        </w:tc>
        <w:tc>
          <w:tcPr>
            <w:tcW w:w="1392" w:type="dxa"/>
            <w:shd w:val="clear" w:color="auto" w:fill="auto"/>
            <w:vAlign w:val="center"/>
          </w:tcPr>
          <w:p w:rsidR="0048293B" w:rsidRPr="00020AF8" w:rsidRDefault="0048293B" w:rsidP="008136D4">
            <w:pPr>
              <w:spacing w:before="120"/>
              <w:jc w:val="center"/>
              <w:rPr>
                <w:rFonts w:ascii="Arial" w:hAnsi="Arial" w:cs="Arial"/>
                <w:b/>
                <w:sz w:val="20"/>
              </w:rPr>
            </w:pPr>
            <w:r w:rsidRPr="00020AF8">
              <w:rPr>
                <w:rFonts w:ascii="Arial" w:hAnsi="Arial" w:cs="Arial"/>
                <w:b/>
                <w:sz w:val="20"/>
              </w:rPr>
              <w:t>5</w:t>
            </w:r>
          </w:p>
        </w:tc>
        <w:tc>
          <w:tcPr>
            <w:tcW w:w="840" w:type="dxa"/>
            <w:shd w:val="clear" w:color="auto" w:fill="auto"/>
            <w:vAlign w:val="center"/>
          </w:tcPr>
          <w:p w:rsidR="0048293B" w:rsidRPr="00020AF8" w:rsidRDefault="0048293B" w:rsidP="008136D4">
            <w:pPr>
              <w:spacing w:before="120"/>
              <w:jc w:val="center"/>
              <w:rPr>
                <w:rFonts w:ascii="Arial" w:hAnsi="Arial" w:cs="Arial"/>
                <w:b/>
                <w:sz w:val="20"/>
              </w:rPr>
            </w:pPr>
            <w:r w:rsidRPr="00020AF8">
              <w:rPr>
                <w:rFonts w:ascii="Arial" w:hAnsi="Arial" w:cs="Arial"/>
                <w:b/>
                <w:sz w:val="20"/>
              </w:rPr>
              <w:t>6</w:t>
            </w:r>
          </w:p>
        </w:tc>
        <w:tc>
          <w:tcPr>
            <w:tcW w:w="1562" w:type="dxa"/>
            <w:shd w:val="clear" w:color="auto" w:fill="auto"/>
            <w:vAlign w:val="center"/>
          </w:tcPr>
          <w:p w:rsidR="0048293B" w:rsidRPr="00020AF8" w:rsidRDefault="0048293B" w:rsidP="008136D4">
            <w:pPr>
              <w:spacing w:before="120"/>
              <w:jc w:val="center"/>
              <w:rPr>
                <w:rFonts w:ascii="Arial" w:hAnsi="Arial" w:cs="Arial"/>
                <w:b/>
                <w:sz w:val="20"/>
              </w:rPr>
            </w:pPr>
            <w:r w:rsidRPr="00020AF8">
              <w:rPr>
                <w:rFonts w:ascii="Arial" w:hAnsi="Arial" w:cs="Arial"/>
                <w:b/>
                <w:sz w:val="20"/>
              </w:rPr>
              <w:t>7</w:t>
            </w:r>
          </w:p>
        </w:tc>
        <w:tc>
          <w:tcPr>
            <w:tcW w:w="1170" w:type="dxa"/>
            <w:shd w:val="clear" w:color="auto" w:fill="auto"/>
            <w:vAlign w:val="center"/>
          </w:tcPr>
          <w:p w:rsidR="0048293B" w:rsidRPr="00020AF8" w:rsidRDefault="00686B0B" w:rsidP="008136D4">
            <w:pPr>
              <w:spacing w:before="120"/>
              <w:jc w:val="center"/>
              <w:rPr>
                <w:rFonts w:ascii="Arial" w:hAnsi="Arial" w:cs="Arial"/>
                <w:b/>
                <w:sz w:val="20"/>
                <w:lang w:val="en-US"/>
              </w:rPr>
            </w:pPr>
            <w:r w:rsidRPr="00020AF8">
              <w:rPr>
                <w:rFonts w:ascii="Arial" w:hAnsi="Arial" w:cs="Arial"/>
                <w:b/>
                <w:sz w:val="20"/>
                <w:lang w:val="en-US"/>
              </w:rPr>
              <w:t>8</w:t>
            </w:r>
          </w:p>
        </w:tc>
        <w:tc>
          <w:tcPr>
            <w:tcW w:w="881" w:type="dxa"/>
            <w:shd w:val="clear" w:color="auto" w:fill="auto"/>
            <w:vAlign w:val="center"/>
          </w:tcPr>
          <w:p w:rsidR="0048293B" w:rsidRPr="00020AF8" w:rsidRDefault="0048293B" w:rsidP="008136D4">
            <w:pPr>
              <w:spacing w:before="120"/>
              <w:jc w:val="center"/>
              <w:rPr>
                <w:rFonts w:ascii="Arial" w:hAnsi="Arial" w:cs="Arial"/>
                <w:b/>
                <w:sz w:val="20"/>
              </w:rPr>
            </w:pPr>
            <w:r w:rsidRPr="00020AF8">
              <w:rPr>
                <w:rFonts w:ascii="Arial" w:hAnsi="Arial" w:cs="Arial"/>
                <w:b/>
                <w:sz w:val="20"/>
              </w:rPr>
              <w:t>9</w:t>
            </w:r>
          </w:p>
        </w:tc>
        <w:tc>
          <w:tcPr>
            <w:tcW w:w="1749" w:type="dxa"/>
            <w:shd w:val="clear" w:color="auto" w:fill="auto"/>
            <w:vAlign w:val="center"/>
          </w:tcPr>
          <w:p w:rsidR="0048293B" w:rsidRPr="00020AF8" w:rsidRDefault="0048293B" w:rsidP="008136D4">
            <w:pPr>
              <w:spacing w:before="120"/>
              <w:jc w:val="center"/>
              <w:rPr>
                <w:rFonts w:ascii="Arial" w:hAnsi="Arial" w:cs="Arial"/>
                <w:b/>
                <w:sz w:val="20"/>
              </w:rPr>
            </w:pPr>
            <w:r w:rsidRPr="00020AF8">
              <w:rPr>
                <w:rFonts w:ascii="Arial" w:hAnsi="Arial" w:cs="Arial"/>
                <w:b/>
                <w:sz w:val="20"/>
              </w:rPr>
              <w:t>10</w:t>
            </w:r>
          </w:p>
        </w:tc>
        <w:tc>
          <w:tcPr>
            <w:tcW w:w="874" w:type="dxa"/>
            <w:shd w:val="clear" w:color="auto" w:fill="auto"/>
            <w:vAlign w:val="center"/>
          </w:tcPr>
          <w:p w:rsidR="0048293B" w:rsidRPr="00020AF8" w:rsidRDefault="0048293B" w:rsidP="008136D4">
            <w:pPr>
              <w:spacing w:before="120"/>
              <w:jc w:val="center"/>
              <w:rPr>
                <w:rFonts w:ascii="Arial" w:hAnsi="Arial" w:cs="Arial"/>
                <w:b/>
                <w:sz w:val="20"/>
              </w:rPr>
            </w:pPr>
            <w:r w:rsidRPr="00020AF8">
              <w:rPr>
                <w:rFonts w:ascii="Arial" w:hAnsi="Arial" w:cs="Arial"/>
                <w:b/>
                <w:sz w:val="20"/>
              </w:rPr>
              <w:t>11</w:t>
            </w:r>
          </w:p>
        </w:tc>
      </w:tr>
      <w:tr w:rsidR="008136D4" w:rsidRPr="00020AF8">
        <w:tc>
          <w:tcPr>
            <w:tcW w:w="723" w:type="dxa"/>
            <w:shd w:val="clear" w:color="auto" w:fill="auto"/>
            <w:vAlign w:val="center"/>
          </w:tcPr>
          <w:p w:rsidR="0048293B" w:rsidRPr="00020AF8" w:rsidRDefault="0048293B" w:rsidP="008136D4">
            <w:pPr>
              <w:spacing w:before="120"/>
              <w:jc w:val="center"/>
              <w:rPr>
                <w:rFonts w:ascii="Arial" w:hAnsi="Arial" w:cs="Arial"/>
                <w:b/>
                <w:sz w:val="20"/>
              </w:rPr>
            </w:pPr>
            <w:r w:rsidRPr="00020AF8">
              <w:rPr>
                <w:rFonts w:ascii="Arial" w:hAnsi="Arial" w:cs="Arial"/>
                <w:b/>
                <w:sz w:val="20"/>
              </w:rPr>
              <w:t>I</w:t>
            </w:r>
          </w:p>
        </w:tc>
        <w:tc>
          <w:tcPr>
            <w:tcW w:w="1784" w:type="dxa"/>
            <w:shd w:val="clear" w:color="auto" w:fill="auto"/>
            <w:vAlign w:val="center"/>
          </w:tcPr>
          <w:p w:rsidR="0048293B" w:rsidRPr="00020AF8" w:rsidRDefault="0048293B" w:rsidP="008136D4">
            <w:pPr>
              <w:spacing w:before="120"/>
              <w:rPr>
                <w:rFonts w:ascii="Arial" w:hAnsi="Arial" w:cs="Arial"/>
                <w:b/>
                <w:sz w:val="20"/>
              </w:rPr>
            </w:pPr>
            <w:r w:rsidRPr="00020AF8">
              <w:rPr>
                <w:rFonts w:ascii="Arial" w:hAnsi="Arial" w:cs="Arial"/>
                <w:b/>
                <w:sz w:val="20"/>
              </w:rPr>
              <w:t>Huân chương...</w:t>
            </w:r>
          </w:p>
        </w:tc>
        <w:tc>
          <w:tcPr>
            <w:tcW w:w="1026" w:type="dxa"/>
            <w:shd w:val="clear" w:color="auto" w:fill="auto"/>
            <w:vAlign w:val="center"/>
          </w:tcPr>
          <w:p w:rsidR="0048293B" w:rsidRPr="00020AF8" w:rsidRDefault="0048293B" w:rsidP="008136D4">
            <w:pPr>
              <w:spacing w:before="120"/>
              <w:jc w:val="center"/>
              <w:rPr>
                <w:rFonts w:ascii="Arial" w:hAnsi="Arial" w:cs="Arial"/>
                <w:sz w:val="20"/>
              </w:rPr>
            </w:pPr>
          </w:p>
        </w:tc>
        <w:tc>
          <w:tcPr>
            <w:tcW w:w="1170" w:type="dxa"/>
            <w:shd w:val="clear" w:color="auto" w:fill="auto"/>
            <w:vAlign w:val="center"/>
          </w:tcPr>
          <w:p w:rsidR="0048293B" w:rsidRPr="00020AF8" w:rsidRDefault="0048293B" w:rsidP="008136D4">
            <w:pPr>
              <w:spacing w:before="120"/>
              <w:jc w:val="center"/>
              <w:rPr>
                <w:rFonts w:ascii="Arial" w:hAnsi="Arial" w:cs="Arial"/>
                <w:sz w:val="20"/>
              </w:rPr>
            </w:pPr>
          </w:p>
        </w:tc>
        <w:tc>
          <w:tcPr>
            <w:tcW w:w="1392" w:type="dxa"/>
            <w:shd w:val="clear" w:color="auto" w:fill="auto"/>
            <w:vAlign w:val="center"/>
          </w:tcPr>
          <w:p w:rsidR="0048293B" w:rsidRPr="00020AF8" w:rsidRDefault="0048293B" w:rsidP="008136D4">
            <w:pPr>
              <w:spacing w:before="120"/>
              <w:jc w:val="center"/>
              <w:rPr>
                <w:rFonts w:ascii="Arial" w:hAnsi="Arial" w:cs="Arial"/>
                <w:sz w:val="20"/>
              </w:rPr>
            </w:pPr>
          </w:p>
        </w:tc>
        <w:tc>
          <w:tcPr>
            <w:tcW w:w="840" w:type="dxa"/>
            <w:shd w:val="clear" w:color="auto" w:fill="auto"/>
            <w:vAlign w:val="center"/>
          </w:tcPr>
          <w:p w:rsidR="0048293B" w:rsidRPr="00020AF8" w:rsidRDefault="0048293B" w:rsidP="008136D4">
            <w:pPr>
              <w:spacing w:before="120"/>
              <w:jc w:val="center"/>
              <w:rPr>
                <w:rFonts w:ascii="Arial" w:hAnsi="Arial" w:cs="Arial"/>
                <w:sz w:val="20"/>
              </w:rPr>
            </w:pPr>
          </w:p>
        </w:tc>
        <w:tc>
          <w:tcPr>
            <w:tcW w:w="1562" w:type="dxa"/>
            <w:shd w:val="clear" w:color="auto" w:fill="auto"/>
            <w:vAlign w:val="center"/>
          </w:tcPr>
          <w:p w:rsidR="0048293B" w:rsidRPr="00020AF8" w:rsidRDefault="0048293B" w:rsidP="008136D4">
            <w:pPr>
              <w:spacing w:before="120"/>
              <w:jc w:val="center"/>
              <w:rPr>
                <w:rFonts w:ascii="Arial" w:hAnsi="Arial" w:cs="Arial"/>
                <w:sz w:val="20"/>
              </w:rPr>
            </w:pPr>
          </w:p>
        </w:tc>
        <w:tc>
          <w:tcPr>
            <w:tcW w:w="1170" w:type="dxa"/>
            <w:shd w:val="clear" w:color="auto" w:fill="auto"/>
            <w:vAlign w:val="center"/>
          </w:tcPr>
          <w:p w:rsidR="0048293B" w:rsidRPr="00020AF8" w:rsidRDefault="0048293B" w:rsidP="008136D4">
            <w:pPr>
              <w:spacing w:before="120"/>
              <w:jc w:val="center"/>
              <w:rPr>
                <w:rFonts w:ascii="Arial" w:hAnsi="Arial" w:cs="Arial"/>
                <w:sz w:val="20"/>
              </w:rPr>
            </w:pPr>
          </w:p>
        </w:tc>
        <w:tc>
          <w:tcPr>
            <w:tcW w:w="881" w:type="dxa"/>
            <w:shd w:val="clear" w:color="auto" w:fill="auto"/>
            <w:vAlign w:val="center"/>
          </w:tcPr>
          <w:p w:rsidR="0048293B" w:rsidRPr="00020AF8" w:rsidRDefault="0048293B" w:rsidP="008136D4">
            <w:pPr>
              <w:spacing w:before="120"/>
              <w:jc w:val="center"/>
              <w:rPr>
                <w:rFonts w:ascii="Arial" w:hAnsi="Arial" w:cs="Arial"/>
                <w:sz w:val="20"/>
              </w:rPr>
            </w:pPr>
          </w:p>
        </w:tc>
        <w:tc>
          <w:tcPr>
            <w:tcW w:w="1749" w:type="dxa"/>
            <w:shd w:val="clear" w:color="auto" w:fill="auto"/>
            <w:vAlign w:val="center"/>
          </w:tcPr>
          <w:p w:rsidR="0048293B" w:rsidRPr="00020AF8" w:rsidRDefault="0048293B" w:rsidP="008136D4">
            <w:pPr>
              <w:spacing w:before="120"/>
              <w:jc w:val="center"/>
              <w:rPr>
                <w:rFonts w:ascii="Arial" w:hAnsi="Arial" w:cs="Arial"/>
                <w:sz w:val="20"/>
              </w:rPr>
            </w:pPr>
          </w:p>
        </w:tc>
        <w:tc>
          <w:tcPr>
            <w:tcW w:w="874" w:type="dxa"/>
            <w:shd w:val="clear" w:color="auto" w:fill="auto"/>
            <w:vAlign w:val="center"/>
          </w:tcPr>
          <w:p w:rsidR="0048293B" w:rsidRPr="00020AF8" w:rsidRDefault="0048293B" w:rsidP="008136D4">
            <w:pPr>
              <w:spacing w:before="120"/>
              <w:jc w:val="center"/>
              <w:rPr>
                <w:rFonts w:ascii="Arial" w:hAnsi="Arial" w:cs="Arial"/>
                <w:sz w:val="20"/>
              </w:rPr>
            </w:pPr>
          </w:p>
        </w:tc>
      </w:tr>
      <w:tr w:rsidR="008136D4" w:rsidRPr="00020AF8">
        <w:tc>
          <w:tcPr>
            <w:tcW w:w="723" w:type="dxa"/>
            <w:shd w:val="clear" w:color="auto" w:fill="auto"/>
            <w:vAlign w:val="center"/>
          </w:tcPr>
          <w:p w:rsidR="0048293B" w:rsidRPr="00020AF8" w:rsidRDefault="0048293B" w:rsidP="008136D4">
            <w:pPr>
              <w:spacing w:before="120"/>
              <w:jc w:val="center"/>
              <w:rPr>
                <w:rFonts w:ascii="Arial" w:hAnsi="Arial" w:cs="Arial"/>
                <w:sz w:val="20"/>
              </w:rPr>
            </w:pPr>
            <w:r w:rsidRPr="00020AF8">
              <w:rPr>
                <w:rFonts w:ascii="Arial" w:hAnsi="Arial" w:cs="Arial"/>
                <w:sz w:val="20"/>
              </w:rPr>
              <w:t>1</w:t>
            </w:r>
          </w:p>
        </w:tc>
        <w:tc>
          <w:tcPr>
            <w:tcW w:w="1784" w:type="dxa"/>
            <w:shd w:val="clear" w:color="auto" w:fill="auto"/>
            <w:vAlign w:val="center"/>
          </w:tcPr>
          <w:p w:rsidR="0048293B" w:rsidRPr="00020AF8" w:rsidRDefault="0048293B" w:rsidP="008136D4">
            <w:pPr>
              <w:spacing w:before="120"/>
              <w:jc w:val="center"/>
              <w:rPr>
                <w:rFonts w:ascii="Arial" w:hAnsi="Arial" w:cs="Arial"/>
                <w:sz w:val="20"/>
              </w:rPr>
            </w:pPr>
          </w:p>
        </w:tc>
        <w:tc>
          <w:tcPr>
            <w:tcW w:w="1026" w:type="dxa"/>
            <w:shd w:val="clear" w:color="auto" w:fill="auto"/>
            <w:vAlign w:val="center"/>
          </w:tcPr>
          <w:p w:rsidR="0048293B" w:rsidRPr="00020AF8" w:rsidRDefault="0048293B" w:rsidP="008136D4">
            <w:pPr>
              <w:spacing w:before="120"/>
              <w:jc w:val="center"/>
              <w:rPr>
                <w:rFonts w:ascii="Arial" w:hAnsi="Arial" w:cs="Arial"/>
                <w:sz w:val="20"/>
              </w:rPr>
            </w:pPr>
          </w:p>
        </w:tc>
        <w:tc>
          <w:tcPr>
            <w:tcW w:w="1170" w:type="dxa"/>
            <w:shd w:val="clear" w:color="auto" w:fill="auto"/>
            <w:vAlign w:val="center"/>
          </w:tcPr>
          <w:p w:rsidR="0048293B" w:rsidRPr="00020AF8" w:rsidRDefault="0048293B" w:rsidP="008136D4">
            <w:pPr>
              <w:spacing w:before="120"/>
              <w:jc w:val="center"/>
              <w:rPr>
                <w:rFonts w:ascii="Arial" w:hAnsi="Arial" w:cs="Arial"/>
                <w:sz w:val="20"/>
              </w:rPr>
            </w:pPr>
          </w:p>
        </w:tc>
        <w:tc>
          <w:tcPr>
            <w:tcW w:w="1392" w:type="dxa"/>
            <w:shd w:val="clear" w:color="auto" w:fill="auto"/>
            <w:vAlign w:val="center"/>
          </w:tcPr>
          <w:p w:rsidR="0048293B" w:rsidRPr="00020AF8" w:rsidRDefault="0048293B" w:rsidP="008136D4">
            <w:pPr>
              <w:spacing w:before="120"/>
              <w:jc w:val="center"/>
              <w:rPr>
                <w:rFonts w:ascii="Arial" w:hAnsi="Arial" w:cs="Arial"/>
                <w:sz w:val="20"/>
              </w:rPr>
            </w:pPr>
          </w:p>
        </w:tc>
        <w:tc>
          <w:tcPr>
            <w:tcW w:w="840" w:type="dxa"/>
            <w:shd w:val="clear" w:color="auto" w:fill="auto"/>
            <w:vAlign w:val="center"/>
          </w:tcPr>
          <w:p w:rsidR="0048293B" w:rsidRPr="00020AF8" w:rsidRDefault="0048293B" w:rsidP="008136D4">
            <w:pPr>
              <w:spacing w:before="120"/>
              <w:jc w:val="center"/>
              <w:rPr>
                <w:rFonts w:ascii="Arial" w:hAnsi="Arial" w:cs="Arial"/>
                <w:sz w:val="20"/>
              </w:rPr>
            </w:pPr>
          </w:p>
        </w:tc>
        <w:tc>
          <w:tcPr>
            <w:tcW w:w="1562" w:type="dxa"/>
            <w:shd w:val="clear" w:color="auto" w:fill="auto"/>
            <w:vAlign w:val="center"/>
          </w:tcPr>
          <w:p w:rsidR="0048293B" w:rsidRPr="00020AF8" w:rsidRDefault="0048293B" w:rsidP="008136D4">
            <w:pPr>
              <w:spacing w:before="120"/>
              <w:jc w:val="center"/>
              <w:rPr>
                <w:rFonts w:ascii="Arial" w:hAnsi="Arial" w:cs="Arial"/>
                <w:sz w:val="20"/>
              </w:rPr>
            </w:pPr>
          </w:p>
        </w:tc>
        <w:tc>
          <w:tcPr>
            <w:tcW w:w="1170" w:type="dxa"/>
            <w:shd w:val="clear" w:color="auto" w:fill="auto"/>
            <w:vAlign w:val="center"/>
          </w:tcPr>
          <w:p w:rsidR="0048293B" w:rsidRPr="00020AF8" w:rsidRDefault="0048293B" w:rsidP="008136D4">
            <w:pPr>
              <w:spacing w:before="120"/>
              <w:jc w:val="center"/>
              <w:rPr>
                <w:rFonts w:ascii="Arial" w:hAnsi="Arial" w:cs="Arial"/>
                <w:sz w:val="20"/>
              </w:rPr>
            </w:pPr>
          </w:p>
        </w:tc>
        <w:tc>
          <w:tcPr>
            <w:tcW w:w="881" w:type="dxa"/>
            <w:shd w:val="clear" w:color="auto" w:fill="auto"/>
            <w:vAlign w:val="center"/>
          </w:tcPr>
          <w:p w:rsidR="0048293B" w:rsidRPr="00020AF8" w:rsidRDefault="0048293B" w:rsidP="008136D4">
            <w:pPr>
              <w:spacing w:before="120"/>
              <w:jc w:val="center"/>
              <w:rPr>
                <w:rFonts w:ascii="Arial" w:hAnsi="Arial" w:cs="Arial"/>
                <w:sz w:val="20"/>
              </w:rPr>
            </w:pPr>
          </w:p>
        </w:tc>
        <w:tc>
          <w:tcPr>
            <w:tcW w:w="1749" w:type="dxa"/>
            <w:shd w:val="clear" w:color="auto" w:fill="auto"/>
            <w:vAlign w:val="center"/>
          </w:tcPr>
          <w:p w:rsidR="0048293B" w:rsidRPr="00020AF8" w:rsidRDefault="0048293B" w:rsidP="008136D4">
            <w:pPr>
              <w:spacing w:before="120"/>
              <w:jc w:val="center"/>
              <w:rPr>
                <w:rFonts w:ascii="Arial" w:hAnsi="Arial" w:cs="Arial"/>
                <w:sz w:val="20"/>
              </w:rPr>
            </w:pPr>
          </w:p>
        </w:tc>
        <w:tc>
          <w:tcPr>
            <w:tcW w:w="874" w:type="dxa"/>
            <w:shd w:val="clear" w:color="auto" w:fill="auto"/>
            <w:vAlign w:val="center"/>
          </w:tcPr>
          <w:p w:rsidR="0048293B" w:rsidRPr="00020AF8" w:rsidRDefault="0048293B" w:rsidP="008136D4">
            <w:pPr>
              <w:spacing w:before="120"/>
              <w:jc w:val="center"/>
              <w:rPr>
                <w:rFonts w:ascii="Arial" w:hAnsi="Arial" w:cs="Arial"/>
                <w:sz w:val="20"/>
              </w:rPr>
            </w:pPr>
          </w:p>
        </w:tc>
      </w:tr>
      <w:tr w:rsidR="008136D4" w:rsidRPr="00020AF8">
        <w:tc>
          <w:tcPr>
            <w:tcW w:w="723" w:type="dxa"/>
            <w:shd w:val="clear" w:color="auto" w:fill="auto"/>
            <w:vAlign w:val="center"/>
          </w:tcPr>
          <w:p w:rsidR="0048293B" w:rsidRPr="00020AF8" w:rsidRDefault="0048293B" w:rsidP="008136D4">
            <w:pPr>
              <w:spacing w:before="120"/>
              <w:jc w:val="center"/>
              <w:rPr>
                <w:rFonts w:ascii="Arial" w:hAnsi="Arial" w:cs="Arial"/>
                <w:sz w:val="20"/>
              </w:rPr>
            </w:pPr>
            <w:r w:rsidRPr="00020AF8">
              <w:rPr>
                <w:rFonts w:ascii="Arial" w:hAnsi="Arial" w:cs="Arial"/>
                <w:sz w:val="20"/>
              </w:rPr>
              <w:t>2</w:t>
            </w:r>
          </w:p>
        </w:tc>
        <w:tc>
          <w:tcPr>
            <w:tcW w:w="1784" w:type="dxa"/>
            <w:shd w:val="clear" w:color="auto" w:fill="auto"/>
            <w:vAlign w:val="center"/>
          </w:tcPr>
          <w:p w:rsidR="0048293B" w:rsidRPr="00020AF8" w:rsidRDefault="0048293B" w:rsidP="008136D4">
            <w:pPr>
              <w:spacing w:before="120"/>
              <w:jc w:val="center"/>
              <w:rPr>
                <w:rFonts w:ascii="Arial" w:hAnsi="Arial" w:cs="Arial"/>
                <w:sz w:val="20"/>
              </w:rPr>
            </w:pPr>
          </w:p>
        </w:tc>
        <w:tc>
          <w:tcPr>
            <w:tcW w:w="1026" w:type="dxa"/>
            <w:shd w:val="clear" w:color="auto" w:fill="auto"/>
            <w:vAlign w:val="center"/>
          </w:tcPr>
          <w:p w:rsidR="0048293B" w:rsidRPr="00020AF8" w:rsidRDefault="0048293B" w:rsidP="008136D4">
            <w:pPr>
              <w:spacing w:before="120"/>
              <w:jc w:val="center"/>
              <w:rPr>
                <w:rFonts w:ascii="Arial" w:hAnsi="Arial" w:cs="Arial"/>
                <w:sz w:val="20"/>
              </w:rPr>
            </w:pPr>
          </w:p>
        </w:tc>
        <w:tc>
          <w:tcPr>
            <w:tcW w:w="1170" w:type="dxa"/>
            <w:shd w:val="clear" w:color="auto" w:fill="auto"/>
            <w:vAlign w:val="center"/>
          </w:tcPr>
          <w:p w:rsidR="0048293B" w:rsidRPr="00020AF8" w:rsidRDefault="0048293B" w:rsidP="008136D4">
            <w:pPr>
              <w:spacing w:before="120"/>
              <w:jc w:val="center"/>
              <w:rPr>
                <w:rFonts w:ascii="Arial" w:hAnsi="Arial" w:cs="Arial"/>
                <w:sz w:val="20"/>
              </w:rPr>
            </w:pPr>
          </w:p>
        </w:tc>
        <w:tc>
          <w:tcPr>
            <w:tcW w:w="1392" w:type="dxa"/>
            <w:shd w:val="clear" w:color="auto" w:fill="auto"/>
            <w:vAlign w:val="center"/>
          </w:tcPr>
          <w:p w:rsidR="0048293B" w:rsidRPr="00020AF8" w:rsidRDefault="0048293B" w:rsidP="008136D4">
            <w:pPr>
              <w:spacing w:before="120"/>
              <w:jc w:val="center"/>
              <w:rPr>
                <w:rFonts w:ascii="Arial" w:hAnsi="Arial" w:cs="Arial"/>
                <w:sz w:val="20"/>
              </w:rPr>
            </w:pPr>
          </w:p>
        </w:tc>
        <w:tc>
          <w:tcPr>
            <w:tcW w:w="840" w:type="dxa"/>
            <w:shd w:val="clear" w:color="auto" w:fill="auto"/>
            <w:vAlign w:val="center"/>
          </w:tcPr>
          <w:p w:rsidR="0048293B" w:rsidRPr="00020AF8" w:rsidRDefault="0048293B" w:rsidP="008136D4">
            <w:pPr>
              <w:spacing w:before="120"/>
              <w:jc w:val="center"/>
              <w:rPr>
                <w:rFonts w:ascii="Arial" w:hAnsi="Arial" w:cs="Arial"/>
                <w:sz w:val="20"/>
              </w:rPr>
            </w:pPr>
          </w:p>
        </w:tc>
        <w:tc>
          <w:tcPr>
            <w:tcW w:w="1562" w:type="dxa"/>
            <w:shd w:val="clear" w:color="auto" w:fill="auto"/>
            <w:vAlign w:val="center"/>
          </w:tcPr>
          <w:p w:rsidR="0048293B" w:rsidRPr="00020AF8" w:rsidRDefault="0048293B" w:rsidP="008136D4">
            <w:pPr>
              <w:spacing w:before="120"/>
              <w:jc w:val="center"/>
              <w:rPr>
                <w:rFonts w:ascii="Arial" w:hAnsi="Arial" w:cs="Arial"/>
                <w:sz w:val="20"/>
              </w:rPr>
            </w:pPr>
          </w:p>
        </w:tc>
        <w:tc>
          <w:tcPr>
            <w:tcW w:w="1170" w:type="dxa"/>
            <w:shd w:val="clear" w:color="auto" w:fill="auto"/>
            <w:vAlign w:val="center"/>
          </w:tcPr>
          <w:p w:rsidR="0048293B" w:rsidRPr="00020AF8" w:rsidRDefault="0048293B" w:rsidP="008136D4">
            <w:pPr>
              <w:spacing w:before="120"/>
              <w:jc w:val="center"/>
              <w:rPr>
                <w:rFonts w:ascii="Arial" w:hAnsi="Arial" w:cs="Arial"/>
                <w:sz w:val="20"/>
              </w:rPr>
            </w:pPr>
          </w:p>
        </w:tc>
        <w:tc>
          <w:tcPr>
            <w:tcW w:w="881" w:type="dxa"/>
            <w:shd w:val="clear" w:color="auto" w:fill="auto"/>
            <w:vAlign w:val="center"/>
          </w:tcPr>
          <w:p w:rsidR="0048293B" w:rsidRPr="00020AF8" w:rsidRDefault="0048293B" w:rsidP="008136D4">
            <w:pPr>
              <w:spacing w:before="120"/>
              <w:jc w:val="center"/>
              <w:rPr>
                <w:rFonts w:ascii="Arial" w:hAnsi="Arial" w:cs="Arial"/>
                <w:sz w:val="20"/>
              </w:rPr>
            </w:pPr>
          </w:p>
        </w:tc>
        <w:tc>
          <w:tcPr>
            <w:tcW w:w="1749" w:type="dxa"/>
            <w:shd w:val="clear" w:color="auto" w:fill="auto"/>
            <w:vAlign w:val="center"/>
          </w:tcPr>
          <w:p w:rsidR="0048293B" w:rsidRPr="00020AF8" w:rsidRDefault="0048293B" w:rsidP="008136D4">
            <w:pPr>
              <w:spacing w:before="120"/>
              <w:jc w:val="center"/>
              <w:rPr>
                <w:rFonts w:ascii="Arial" w:hAnsi="Arial" w:cs="Arial"/>
                <w:sz w:val="20"/>
              </w:rPr>
            </w:pPr>
          </w:p>
        </w:tc>
        <w:tc>
          <w:tcPr>
            <w:tcW w:w="874" w:type="dxa"/>
            <w:shd w:val="clear" w:color="auto" w:fill="auto"/>
            <w:vAlign w:val="center"/>
          </w:tcPr>
          <w:p w:rsidR="0048293B" w:rsidRPr="00020AF8" w:rsidRDefault="0048293B" w:rsidP="008136D4">
            <w:pPr>
              <w:spacing w:before="120"/>
              <w:jc w:val="center"/>
              <w:rPr>
                <w:rFonts w:ascii="Arial" w:hAnsi="Arial" w:cs="Arial"/>
                <w:sz w:val="20"/>
              </w:rPr>
            </w:pPr>
          </w:p>
        </w:tc>
      </w:tr>
      <w:tr w:rsidR="008136D4" w:rsidRPr="00020AF8">
        <w:tc>
          <w:tcPr>
            <w:tcW w:w="723" w:type="dxa"/>
            <w:shd w:val="clear" w:color="auto" w:fill="auto"/>
            <w:vAlign w:val="center"/>
          </w:tcPr>
          <w:p w:rsidR="0048293B" w:rsidRPr="00020AF8" w:rsidRDefault="0048293B" w:rsidP="008136D4">
            <w:pPr>
              <w:spacing w:before="120"/>
              <w:jc w:val="center"/>
              <w:rPr>
                <w:rFonts w:ascii="Arial" w:hAnsi="Arial" w:cs="Arial"/>
                <w:b/>
                <w:sz w:val="20"/>
              </w:rPr>
            </w:pPr>
            <w:r w:rsidRPr="00020AF8">
              <w:rPr>
                <w:rFonts w:ascii="Arial" w:hAnsi="Arial" w:cs="Arial"/>
                <w:b/>
                <w:sz w:val="20"/>
              </w:rPr>
              <w:t>II</w:t>
            </w:r>
          </w:p>
        </w:tc>
        <w:tc>
          <w:tcPr>
            <w:tcW w:w="1784" w:type="dxa"/>
            <w:shd w:val="clear" w:color="auto" w:fill="auto"/>
            <w:vAlign w:val="center"/>
          </w:tcPr>
          <w:p w:rsidR="0048293B" w:rsidRPr="00020AF8" w:rsidRDefault="0048293B" w:rsidP="008136D4">
            <w:pPr>
              <w:spacing w:before="120"/>
              <w:rPr>
                <w:rFonts w:ascii="Arial" w:hAnsi="Arial" w:cs="Arial"/>
                <w:b/>
                <w:sz w:val="20"/>
              </w:rPr>
            </w:pPr>
            <w:r w:rsidRPr="00020AF8">
              <w:rPr>
                <w:rFonts w:ascii="Arial" w:hAnsi="Arial" w:cs="Arial"/>
                <w:b/>
                <w:sz w:val="20"/>
              </w:rPr>
              <w:t>Huy chương</w:t>
            </w:r>
          </w:p>
        </w:tc>
        <w:tc>
          <w:tcPr>
            <w:tcW w:w="1026" w:type="dxa"/>
            <w:shd w:val="clear" w:color="auto" w:fill="auto"/>
            <w:vAlign w:val="center"/>
          </w:tcPr>
          <w:p w:rsidR="0048293B" w:rsidRPr="00020AF8" w:rsidRDefault="0048293B" w:rsidP="008136D4">
            <w:pPr>
              <w:spacing w:before="120"/>
              <w:jc w:val="center"/>
              <w:rPr>
                <w:rFonts w:ascii="Arial" w:hAnsi="Arial" w:cs="Arial"/>
                <w:sz w:val="20"/>
              </w:rPr>
            </w:pPr>
          </w:p>
        </w:tc>
        <w:tc>
          <w:tcPr>
            <w:tcW w:w="1170" w:type="dxa"/>
            <w:shd w:val="clear" w:color="auto" w:fill="auto"/>
            <w:vAlign w:val="center"/>
          </w:tcPr>
          <w:p w:rsidR="0048293B" w:rsidRPr="00020AF8" w:rsidRDefault="0048293B" w:rsidP="008136D4">
            <w:pPr>
              <w:spacing w:before="120"/>
              <w:jc w:val="center"/>
              <w:rPr>
                <w:rFonts w:ascii="Arial" w:hAnsi="Arial" w:cs="Arial"/>
                <w:sz w:val="20"/>
              </w:rPr>
            </w:pPr>
          </w:p>
        </w:tc>
        <w:tc>
          <w:tcPr>
            <w:tcW w:w="1392" w:type="dxa"/>
            <w:shd w:val="clear" w:color="auto" w:fill="auto"/>
            <w:vAlign w:val="center"/>
          </w:tcPr>
          <w:p w:rsidR="0048293B" w:rsidRPr="00020AF8" w:rsidRDefault="0048293B" w:rsidP="008136D4">
            <w:pPr>
              <w:spacing w:before="120"/>
              <w:jc w:val="center"/>
              <w:rPr>
                <w:rFonts w:ascii="Arial" w:hAnsi="Arial" w:cs="Arial"/>
                <w:sz w:val="20"/>
              </w:rPr>
            </w:pPr>
          </w:p>
        </w:tc>
        <w:tc>
          <w:tcPr>
            <w:tcW w:w="840" w:type="dxa"/>
            <w:shd w:val="clear" w:color="auto" w:fill="auto"/>
            <w:vAlign w:val="center"/>
          </w:tcPr>
          <w:p w:rsidR="0048293B" w:rsidRPr="00020AF8" w:rsidRDefault="0048293B" w:rsidP="008136D4">
            <w:pPr>
              <w:spacing w:before="120"/>
              <w:jc w:val="center"/>
              <w:rPr>
                <w:rFonts w:ascii="Arial" w:hAnsi="Arial" w:cs="Arial"/>
                <w:sz w:val="20"/>
              </w:rPr>
            </w:pPr>
          </w:p>
        </w:tc>
        <w:tc>
          <w:tcPr>
            <w:tcW w:w="1562" w:type="dxa"/>
            <w:shd w:val="clear" w:color="auto" w:fill="auto"/>
            <w:vAlign w:val="center"/>
          </w:tcPr>
          <w:p w:rsidR="0048293B" w:rsidRPr="00020AF8" w:rsidRDefault="0048293B" w:rsidP="008136D4">
            <w:pPr>
              <w:spacing w:before="120"/>
              <w:jc w:val="center"/>
              <w:rPr>
                <w:rFonts w:ascii="Arial" w:hAnsi="Arial" w:cs="Arial"/>
                <w:sz w:val="20"/>
              </w:rPr>
            </w:pPr>
          </w:p>
        </w:tc>
        <w:tc>
          <w:tcPr>
            <w:tcW w:w="1170" w:type="dxa"/>
            <w:shd w:val="clear" w:color="auto" w:fill="auto"/>
            <w:vAlign w:val="center"/>
          </w:tcPr>
          <w:p w:rsidR="0048293B" w:rsidRPr="00020AF8" w:rsidRDefault="0048293B" w:rsidP="008136D4">
            <w:pPr>
              <w:spacing w:before="120"/>
              <w:jc w:val="center"/>
              <w:rPr>
                <w:rFonts w:ascii="Arial" w:hAnsi="Arial" w:cs="Arial"/>
                <w:sz w:val="20"/>
              </w:rPr>
            </w:pPr>
          </w:p>
        </w:tc>
        <w:tc>
          <w:tcPr>
            <w:tcW w:w="881" w:type="dxa"/>
            <w:shd w:val="clear" w:color="auto" w:fill="auto"/>
            <w:vAlign w:val="center"/>
          </w:tcPr>
          <w:p w:rsidR="0048293B" w:rsidRPr="00020AF8" w:rsidRDefault="0048293B" w:rsidP="008136D4">
            <w:pPr>
              <w:spacing w:before="120"/>
              <w:jc w:val="center"/>
              <w:rPr>
                <w:rFonts w:ascii="Arial" w:hAnsi="Arial" w:cs="Arial"/>
                <w:sz w:val="20"/>
              </w:rPr>
            </w:pPr>
          </w:p>
        </w:tc>
        <w:tc>
          <w:tcPr>
            <w:tcW w:w="1749" w:type="dxa"/>
            <w:shd w:val="clear" w:color="auto" w:fill="auto"/>
            <w:vAlign w:val="center"/>
          </w:tcPr>
          <w:p w:rsidR="0048293B" w:rsidRPr="00020AF8" w:rsidRDefault="0048293B" w:rsidP="008136D4">
            <w:pPr>
              <w:spacing w:before="120"/>
              <w:jc w:val="center"/>
              <w:rPr>
                <w:rFonts w:ascii="Arial" w:hAnsi="Arial" w:cs="Arial"/>
                <w:sz w:val="20"/>
              </w:rPr>
            </w:pPr>
          </w:p>
        </w:tc>
        <w:tc>
          <w:tcPr>
            <w:tcW w:w="874" w:type="dxa"/>
            <w:shd w:val="clear" w:color="auto" w:fill="auto"/>
            <w:vAlign w:val="center"/>
          </w:tcPr>
          <w:p w:rsidR="0048293B" w:rsidRPr="00020AF8" w:rsidRDefault="0048293B" w:rsidP="008136D4">
            <w:pPr>
              <w:spacing w:before="120"/>
              <w:jc w:val="center"/>
              <w:rPr>
                <w:rFonts w:ascii="Arial" w:hAnsi="Arial" w:cs="Arial"/>
                <w:sz w:val="20"/>
              </w:rPr>
            </w:pPr>
          </w:p>
        </w:tc>
      </w:tr>
      <w:tr w:rsidR="008136D4" w:rsidRPr="00020AF8">
        <w:tc>
          <w:tcPr>
            <w:tcW w:w="723" w:type="dxa"/>
            <w:shd w:val="clear" w:color="auto" w:fill="auto"/>
            <w:vAlign w:val="center"/>
          </w:tcPr>
          <w:p w:rsidR="0048293B" w:rsidRPr="00020AF8" w:rsidRDefault="0048293B" w:rsidP="008136D4">
            <w:pPr>
              <w:spacing w:before="120"/>
              <w:jc w:val="center"/>
              <w:rPr>
                <w:rFonts w:ascii="Arial" w:hAnsi="Arial" w:cs="Arial"/>
                <w:sz w:val="20"/>
              </w:rPr>
            </w:pPr>
            <w:r w:rsidRPr="00020AF8">
              <w:rPr>
                <w:rFonts w:ascii="Arial" w:hAnsi="Arial" w:cs="Arial"/>
                <w:sz w:val="20"/>
              </w:rPr>
              <w:t>1</w:t>
            </w:r>
          </w:p>
        </w:tc>
        <w:tc>
          <w:tcPr>
            <w:tcW w:w="1784" w:type="dxa"/>
            <w:shd w:val="clear" w:color="auto" w:fill="auto"/>
            <w:vAlign w:val="center"/>
          </w:tcPr>
          <w:p w:rsidR="0048293B" w:rsidRPr="00020AF8" w:rsidRDefault="0048293B" w:rsidP="008136D4">
            <w:pPr>
              <w:spacing w:before="120"/>
              <w:jc w:val="center"/>
              <w:rPr>
                <w:rFonts w:ascii="Arial" w:hAnsi="Arial" w:cs="Arial"/>
                <w:sz w:val="20"/>
              </w:rPr>
            </w:pPr>
          </w:p>
        </w:tc>
        <w:tc>
          <w:tcPr>
            <w:tcW w:w="1026" w:type="dxa"/>
            <w:shd w:val="clear" w:color="auto" w:fill="auto"/>
            <w:vAlign w:val="center"/>
          </w:tcPr>
          <w:p w:rsidR="0048293B" w:rsidRPr="00020AF8" w:rsidRDefault="0048293B" w:rsidP="008136D4">
            <w:pPr>
              <w:spacing w:before="120"/>
              <w:jc w:val="center"/>
              <w:rPr>
                <w:rFonts w:ascii="Arial" w:hAnsi="Arial" w:cs="Arial"/>
                <w:sz w:val="20"/>
              </w:rPr>
            </w:pPr>
          </w:p>
        </w:tc>
        <w:tc>
          <w:tcPr>
            <w:tcW w:w="1170" w:type="dxa"/>
            <w:shd w:val="clear" w:color="auto" w:fill="auto"/>
            <w:vAlign w:val="center"/>
          </w:tcPr>
          <w:p w:rsidR="0048293B" w:rsidRPr="00020AF8" w:rsidRDefault="0048293B" w:rsidP="008136D4">
            <w:pPr>
              <w:spacing w:before="120"/>
              <w:jc w:val="center"/>
              <w:rPr>
                <w:rFonts w:ascii="Arial" w:hAnsi="Arial" w:cs="Arial"/>
                <w:sz w:val="20"/>
              </w:rPr>
            </w:pPr>
          </w:p>
        </w:tc>
        <w:tc>
          <w:tcPr>
            <w:tcW w:w="1392" w:type="dxa"/>
            <w:shd w:val="clear" w:color="auto" w:fill="auto"/>
            <w:vAlign w:val="center"/>
          </w:tcPr>
          <w:p w:rsidR="0048293B" w:rsidRPr="00020AF8" w:rsidRDefault="0048293B" w:rsidP="008136D4">
            <w:pPr>
              <w:spacing w:before="120"/>
              <w:jc w:val="center"/>
              <w:rPr>
                <w:rFonts w:ascii="Arial" w:hAnsi="Arial" w:cs="Arial"/>
                <w:sz w:val="20"/>
              </w:rPr>
            </w:pPr>
          </w:p>
        </w:tc>
        <w:tc>
          <w:tcPr>
            <w:tcW w:w="840" w:type="dxa"/>
            <w:shd w:val="clear" w:color="auto" w:fill="auto"/>
            <w:vAlign w:val="center"/>
          </w:tcPr>
          <w:p w:rsidR="0048293B" w:rsidRPr="00020AF8" w:rsidRDefault="0048293B" w:rsidP="008136D4">
            <w:pPr>
              <w:spacing w:before="120"/>
              <w:jc w:val="center"/>
              <w:rPr>
                <w:rFonts w:ascii="Arial" w:hAnsi="Arial" w:cs="Arial"/>
                <w:sz w:val="20"/>
              </w:rPr>
            </w:pPr>
          </w:p>
        </w:tc>
        <w:tc>
          <w:tcPr>
            <w:tcW w:w="1562" w:type="dxa"/>
            <w:shd w:val="clear" w:color="auto" w:fill="auto"/>
            <w:vAlign w:val="center"/>
          </w:tcPr>
          <w:p w:rsidR="0048293B" w:rsidRPr="00020AF8" w:rsidRDefault="0048293B" w:rsidP="008136D4">
            <w:pPr>
              <w:spacing w:before="120"/>
              <w:jc w:val="center"/>
              <w:rPr>
                <w:rFonts w:ascii="Arial" w:hAnsi="Arial" w:cs="Arial"/>
                <w:sz w:val="20"/>
              </w:rPr>
            </w:pPr>
          </w:p>
        </w:tc>
        <w:tc>
          <w:tcPr>
            <w:tcW w:w="1170" w:type="dxa"/>
            <w:shd w:val="clear" w:color="auto" w:fill="auto"/>
            <w:vAlign w:val="center"/>
          </w:tcPr>
          <w:p w:rsidR="0048293B" w:rsidRPr="00020AF8" w:rsidRDefault="0048293B" w:rsidP="008136D4">
            <w:pPr>
              <w:spacing w:before="120"/>
              <w:jc w:val="center"/>
              <w:rPr>
                <w:rFonts w:ascii="Arial" w:hAnsi="Arial" w:cs="Arial"/>
                <w:sz w:val="20"/>
              </w:rPr>
            </w:pPr>
          </w:p>
        </w:tc>
        <w:tc>
          <w:tcPr>
            <w:tcW w:w="881" w:type="dxa"/>
            <w:shd w:val="clear" w:color="auto" w:fill="auto"/>
            <w:vAlign w:val="center"/>
          </w:tcPr>
          <w:p w:rsidR="0048293B" w:rsidRPr="00020AF8" w:rsidRDefault="0048293B" w:rsidP="008136D4">
            <w:pPr>
              <w:spacing w:before="120"/>
              <w:jc w:val="center"/>
              <w:rPr>
                <w:rFonts w:ascii="Arial" w:hAnsi="Arial" w:cs="Arial"/>
                <w:sz w:val="20"/>
              </w:rPr>
            </w:pPr>
          </w:p>
        </w:tc>
        <w:tc>
          <w:tcPr>
            <w:tcW w:w="1749" w:type="dxa"/>
            <w:shd w:val="clear" w:color="auto" w:fill="auto"/>
            <w:vAlign w:val="center"/>
          </w:tcPr>
          <w:p w:rsidR="0048293B" w:rsidRPr="00020AF8" w:rsidRDefault="0048293B" w:rsidP="008136D4">
            <w:pPr>
              <w:spacing w:before="120"/>
              <w:jc w:val="center"/>
              <w:rPr>
                <w:rFonts w:ascii="Arial" w:hAnsi="Arial" w:cs="Arial"/>
                <w:sz w:val="20"/>
              </w:rPr>
            </w:pPr>
          </w:p>
        </w:tc>
        <w:tc>
          <w:tcPr>
            <w:tcW w:w="874" w:type="dxa"/>
            <w:shd w:val="clear" w:color="auto" w:fill="auto"/>
            <w:vAlign w:val="center"/>
          </w:tcPr>
          <w:p w:rsidR="0048293B" w:rsidRPr="00020AF8" w:rsidRDefault="0048293B" w:rsidP="008136D4">
            <w:pPr>
              <w:spacing w:before="120"/>
              <w:jc w:val="center"/>
              <w:rPr>
                <w:rFonts w:ascii="Arial" w:hAnsi="Arial" w:cs="Arial"/>
                <w:sz w:val="20"/>
              </w:rPr>
            </w:pPr>
          </w:p>
        </w:tc>
      </w:tr>
      <w:tr w:rsidR="008136D4" w:rsidRPr="00020AF8">
        <w:tc>
          <w:tcPr>
            <w:tcW w:w="723" w:type="dxa"/>
            <w:shd w:val="clear" w:color="auto" w:fill="auto"/>
            <w:vAlign w:val="center"/>
          </w:tcPr>
          <w:p w:rsidR="0048293B" w:rsidRPr="00020AF8" w:rsidRDefault="0048293B" w:rsidP="008136D4">
            <w:pPr>
              <w:spacing w:before="120"/>
              <w:jc w:val="center"/>
              <w:rPr>
                <w:rFonts w:ascii="Arial" w:hAnsi="Arial" w:cs="Arial"/>
                <w:sz w:val="20"/>
              </w:rPr>
            </w:pPr>
            <w:r w:rsidRPr="00020AF8">
              <w:rPr>
                <w:rFonts w:ascii="Arial" w:hAnsi="Arial" w:cs="Arial"/>
                <w:sz w:val="20"/>
              </w:rPr>
              <w:t>2</w:t>
            </w:r>
          </w:p>
        </w:tc>
        <w:tc>
          <w:tcPr>
            <w:tcW w:w="1784" w:type="dxa"/>
            <w:shd w:val="clear" w:color="auto" w:fill="auto"/>
            <w:vAlign w:val="center"/>
          </w:tcPr>
          <w:p w:rsidR="0048293B" w:rsidRPr="00020AF8" w:rsidRDefault="0048293B" w:rsidP="008136D4">
            <w:pPr>
              <w:spacing w:before="120"/>
              <w:jc w:val="center"/>
              <w:rPr>
                <w:rFonts w:ascii="Arial" w:hAnsi="Arial" w:cs="Arial"/>
                <w:sz w:val="20"/>
              </w:rPr>
            </w:pPr>
          </w:p>
        </w:tc>
        <w:tc>
          <w:tcPr>
            <w:tcW w:w="1026" w:type="dxa"/>
            <w:shd w:val="clear" w:color="auto" w:fill="auto"/>
            <w:vAlign w:val="center"/>
          </w:tcPr>
          <w:p w:rsidR="0048293B" w:rsidRPr="00020AF8" w:rsidRDefault="0048293B" w:rsidP="008136D4">
            <w:pPr>
              <w:spacing w:before="120"/>
              <w:jc w:val="center"/>
              <w:rPr>
                <w:rFonts w:ascii="Arial" w:hAnsi="Arial" w:cs="Arial"/>
                <w:sz w:val="20"/>
              </w:rPr>
            </w:pPr>
          </w:p>
        </w:tc>
        <w:tc>
          <w:tcPr>
            <w:tcW w:w="1170" w:type="dxa"/>
            <w:shd w:val="clear" w:color="auto" w:fill="auto"/>
            <w:vAlign w:val="center"/>
          </w:tcPr>
          <w:p w:rsidR="0048293B" w:rsidRPr="00020AF8" w:rsidRDefault="0048293B" w:rsidP="008136D4">
            <w:pPr>
              <w:spacing w:before="120"/>
              <w:jc w:val="center"/>
              <w:rPr>
                <w:rFonts w:ascii="Arial" w:hAnsi="Arial" w:cs="Arial"/>
                <w:sz w:val="20"/>
              </w:rPr>
            </w:pPr>
          </w:p>
        </w:tc>
        <w:tc>
          <w:tcPr>
            <w:tcW w:w="1392" w:type="dxa"/>
            <w:shd w:val="clear" w:color="auto" w:fill="auto"/>
            <w:vAlign w:val="center"/>
          </w:tcPr>
          <w:p w:rsidR="0048293B" w:rsidRPr="00020AF8" w:rsidRDefault="0048293B" w:rsidP="008136D4">
            <w:pPr>
              <w:spacing w:before="120"/>
              <w:jc w:val="center"/>
              <w:rPr>
                <w:rFonts w:ascii="Arial" w:hAnsi="Arial" w:cs="Arial"/>
                <w:sz w:val="20"/>
              </w:rPr>
            </w:pPr>
          </w:p>
        </w:tc>
        <w:tc>
          <w:tcPr>
            <w:tcW w:w="840" w:type="dxa"/>
            <w:shd w:val="clear" w:color="auto" w:fill="auto"/>
            <w:vAlign w:val="center"/>
          </w:tcPr>
          <w:p w:rsidR="0048293B" w:rsidRPr="00020AF8" w:rsidRDefault="0048293B" w:rsidP="008136D4">
            <w:pPr>
              <w:spacing w:before="120"/>
              <w:jc w:val="center"/>
              <w:rPr>
                <w:rFonts w:ascii="Arial" w:hAnsi="Arial" w:cs="Arial"/>
                <w:sz w:val="20"/>
              </w:rPr>
            </w:pPr>
          </w:p>
        </w:tc>
        <w:tc>
          <w:tcPr>
            <w:tcW w:w="1562" w:type="dxa"/>
            <w:shd w:val="clear" w:color="auto" w:fill="auto"/>
            <w:vAlign w:val="center"/>
          </w:tcPr>
          <w:p w:rsidR="0048293B" w:rsidRPr="00020AF8" w:rsidRDefault="0048293B" w:rsidP="008136D4">
            <w:pPr>
              <w:spacing w:before="120"/>
              <w:jc w:val="center"/>
              <w:rPr>
                <w:rFonts w:ascii="Arial" w:hAnsi="Arial" w:cs="Arial"/>
                <w:sz w:val="20"/>
              </w:rPr>
            </w:pPr>
          </w:p>
        </w:tc>
        <w:tc>
          <w:tcPr>
            <w:tcW w:w="1170" w:type="dxa"/>
            <w:shd w:val="clear" w:color="auto" w:fill="auto"/>
            <w:vAlign w:val="center"/>
          </w:tcPr>
          <w:p w:rsidR="0048293B" w:rsidRPr="00020AF8" w:rsidRDefault="0048293B" w:rsidP="008136D4">
            <w:pPr>
              <w:spacing w:before="120"/>
              <w:jc w:val="center"/>
              <w:rPr>
                <w:rFonts w:ascii="Arial" w:hAnsi="Arial" w:cs="Arial"/>
                <w:sz w:val="20"/>
              </w:rPr>
            </w:pPr>
          </w:p>
        </w:tc>
        <w:tc>
          <w:tcPr>
            <w:tcW w:w="881" w:type="dxa"/>
            <w:shd w:val="clear" w:color="auto" w:fill="auto"/>
            <w:vAlign w:val="center"/>
          </w:tcPr>
          <w:p w:rsidR="0048293B" w:rsidRPr="00020AF8" w:rsidRDefault="0048293B" w:rsidP="008136D4">
            <w:pPr>
              <w:spacing w:before="120"/>
              <w:jc w:val="center"/>
              <w:rPr>
                <w:rFonts w:ascii="Arial" w:hAnsi="Arial" w:cs="Arial"/>
                <w:sz w:val="20"/>
              </w:rPr>
            </w:pPr>
          </w:p>
        </w:tc>
        <w:tc>
          <w:tcPr>
            <w:tcW w:w="1749" w:type="dxa"/>
            <w:shd w:val="clear" w:color="auto" w:fill="auto"/>
            <w:vAlign w:val="center"/>
          </w:tcPr>
          <w:p w:rsidR="0048293B" w:rsidRPr="00020AF8" w:rsidRDefault="0048293B" w:rsidP="008136D4">
            <w:pPr>
              <w:spacing w:before="120"/>
              <w:jc w:val="center"/>
              <w:rPr>
                <w:rFonts w:ascii="Arial" w:hAnsi="Arial" w:cs="Arial"/>
                <w:sz w:val="20"/>
              </w:rPr>
            </w:pPr>
          </w:p>
        </w:tc>
        <w:tc>
          <w:tcPr>
            <w:tcW w:w="874" w:type="dxa"/>
            <w:shd w:val="clear" w:color="auto" w:fill="auto"/>
            <w:vAlign w:val="center"/>
          </w:tcPr>
          <w:p w:rsidR="0048293B" w:rsidRPr="00020AF8" w:rsidRDefault="0048293B" w:rsidP="008136D4">
            <w:pPr>
              <w:spacing w:before="120"/>
              <w:jc w:val="center"/>
              <w:rPr>
                <w:rFonts w:ascii="Arial" w:hAnsi="Arial" w:cs="Arial"/>
                <w:sz w:val="20"/>
              </w:rPr>
            </w:pPr>
          </w:p>
        </w:tc>
      </w:tr>
    </w:tbl>
    <w:p w:rsidR="00DF7410" w:rsidRPr="00020AF8" w:rsidRDefault="00DF7410" w:rsidP="008136D4">
      <w:pPr>
        <w:spacing w:before="120"/>
        <w:rPr>
          <w:rFonts w:ascii="Arial" w:hAnsi="Arial" w:cs="Arial"/>
          <w:sz w:val="20"/>
        </w:rPr>
      </w:pPr>
      <w:r w:rsidRPr="00020AF8">
        <w:rPr>
          <w:rFonts w:ascii="Arial" w:hAnsi="Arial" w:cs="Arial"/>
          <w:sz w:val="20"/>
        </w:rPr>
        <w:t>(</w:t>
      </w:r>
      <w:r w:rsidR="000122D5" w:rsidRPr="00020AF8">
        <w:rPr>
          <w:rFonts w:ascii="Arial" w:hAnsi="Arial" w:cs="Arial"/>
          <w:sz w:val="20"/>
        </w:rPr>
        <w:t>C</w:t>
      </w:r>
      <w:r w:rsidRPr="00020AF8">
        <w:rPr>
          <w:rFonts w:ascii="Arial" w:hAnsi="Arial" w:cs="Arial"/>
          <w:sz w:val="20"/>
        </w:rPr>
        <w:t>ó hiện vật khen thưởng đề nghị cấp đổi kèm theo).</w:t>
      </w:r>
    </w:p>
    <w:p w:rsidR="000122D5" w:rsidRPr="00020AF8" w:rsidRDefault="000122D5" w:rsidP="008136D4">
      <w:pPr>
        <w:spacing w:before="120"/>
        <w:rPr>
          <w:rFonts w:ascii="Arial" w:hAnsi="Arial" w:cs="Arial"/>
          <w:sz w:val="20"/>
        </w:rPr>
      </w:pPr>
    </w:p>
    <w:tbl>
      <w:tblPr>
        <w:tblW w:w="0" w:type="auto"/>
        <w:tblLook w:val="01E0" w:firstRow="1" w:lastRow="1" w:firstColumn="1" w:lastColumn="1" w:noHBand="0" w:noVBand="0"/>
      </w:tblPr>
      <w:tblGrid>
        <w:gridCol w:w="4108"/>
        <w:gridCol w:w="4963"/>
      </w:tblGrid>
      <w:tr w:rsidR="00C47FE3" w:rsidRPr="00020AF8" w:rsidTr="00685004">
        <w:tc>
          <w:tcPr>
            <w:tcW w:w="6588" w:type="dxa"/>
          </w:tcPr>
          <w:p w:rsidR="00C47FE3" w:rsidRPr="00020AF8" w:rsidRDefault="00C47FE3" w:rsidP="00685004">
            <w:pPr>
              <w:spacing w:before="120"/>
              <w:rPr>
                <w:rFonts w:ascii="Arial" w:hAnsi="Arial" w:cs="Arial"/>
                <w:sz w:val="20"/>
              </w:rPr>
            </w:pPr>
          </w:p>
        </w:tc>
        <w:tc>
          <w:tcPr>
            <w:tcW w:w="7560" w:type="dxa"/>
          </w:tcPr>
          <w:p w:rsidR="00C47FE3" w:rsidRPr="00020AF8" w:rsidRDefault="00C47FE3" w:rsidP="00685004">
            <w:pPr>
              <w:spacing w:before="120"/>
              <w:jc w:val="center"/>
              <w:rPr>
                <w:rFonts w:ascii="Arial" w:hAnsi="Arial" w:cs="Arial"/>
                <w:sz w:val="20"/>
                <w:lang w:val="en-US"/>
              </w:rPr>
            </w:pPr>
            <w:r w:rsidRPr="00020AF8">
              <w:rPr>
                <w:rFonts w:ascii="Arial" w:hAnsi="Arial" w:cs="Arial"/>
                <w:sz w:val="20"/>
                <w:lang w:val="en-US"/>
              </w:rPr>
              <w:t>(Địa danh), ngày     tháng    năm</w:t>
            </w:r>
            <w:r w:rsidRPr="00020AF8">
              <w:rPr>
                <w:rFonts w:ascii="Arial" w:hAnsi="Arial" w:cs="Arial"/>
                <w:sz w:val="20"/>
                <w:lang w:val="en-US"/>
              </w:rPr>
              <w:br/>
            </w:r>
            <w:r w:rsidRPr="00020AF8">
              <w:rPr>
                <w:rFonts w:ascii="Arial" w:hAnsi="Arial" w:cs="Arial"/>
                <w:b/>
                <w:sz w:val="20"/>
                <w:lang w:val="en-US"/>
              </w:rPr>
              <w:t>Thủ trưởng đơn vị</w:t>
            </w:r>
            <w:r w:rsidRPr="00020AF8">
              <w:rPr>
                <w:rFonts w:ascii="Arial" w:hAnsi="Arial" w:cs="Arial"/>
                <w:b/>
                <w:sz w:val="20"/>
                <w:lang w:val="en-US"/>
              </w:rPr>
              <w:br/>
            </w:r>
            <w:r w:rsidRPr="00020AF8">
              <w:rPr>
                <w:rFonts w:ascii="Arial" w:hAnsi="Arial" w:cs="Arial"/>
                <w:sz w:val="20"/>
                <w:lang w:val="en-US"/>
              </w:rPr>
              <w:t>(Ký tên, họ và tên, đóng dấu)</w:t>
            </w:r>
          </w:p>
        </w:tc>
      </w:tr>
    </w:tbl>
    <w:p w:rsidR="00BA1392" w:rsidRPr="00020AF8" w:rsidRDefault="008136D4" w:rsidP="008136D4">
      <w:pPr>
        <w:spacing w:before="120"/>
        <w:rPr>
          <w:rFonts w:ascii="Arial" w:hAnsi="Arial" w:cs="Arial"/>
          <w:sz w:val="20"/>
          <w:lang w:val="en-US"/>
        </w:rPr>
      </w:pPr>
      <w:r w:rsidRPr="00020AF8">
        <w:rPr>
          <w:rFonts w:ascii="Arial" w:hAnsi="Arial" w:cs="Arial"/>
          <w:sz w:val="20"/>
          <w:lang w:val="en-US"/>
        </w:rPr>
        <w:t>____________</w:t>
      </w:r>
    </w:p>
    <w:p w:rsidR="00DF7410" w:rsidRPr="00020AF8" w:rsidRDefault="00DF7410" w:rsidP="008136D4">
      <w:pPr>
        <w:spacing w:before="120"/>
        <w:rPr>
          <w:rFonts w:ascii="Arial" w:hAnsi="Arial" w:cs="Arial"/>
          <w:sz w:val="20"/>
        </w:rPr>
      </w:pPr>
      <w:r w:rsidRPr="00020AF8">
        <w:rPr>
          <w:rFonts w:ascii="Arial" w:hAnsi="Arial" w:cs="Arial"/>
          <w:sz w:val="20"/>
          <w:vertAlign w:val="superscript"/>
        </w:rPr>
        <w:t>1</w:t>
      </w:r>
      <w:r w:rsidRPr="00020AF8">
        <w:rPr>
          <w:rFonts w:ascii="Arial" w:hAnsi="Arial" w:cs="Arial"/>
          <w:sz w:val="20"/>
        </w:rPr>
        <w:t xml:space="preserve"> Ghi số thứ tự trong danh sách, lưu ý sắp xếp theo từng hình thức khen th</w:t>
      </w:r>
      <w:r w:rsidR="00A90763" w:rsidRPr="00020AF8">
        <w:rPr>
          <w:rFonts w:ascii="Arial" w:hAnsi="Arial" w:cs="Arial"/>
          <w:sz w:val="20"/>
          <w:lang w:val="en-US"/>
        </w:rPr>
        <w:t>ưở</w:t>
      </w:r>
      <w:r w:rsidRPr="00020AF8">
        <w:rPr>
          <w:rFonts w:ascii="Arial" w:hAnsi="Arial" w:cs="Arial"/>
          <w:sz w:val="20"/>
        </w:rPr>
        <w:t>ng, trong từng hình thức khen thưởng thì sắp xếp theo thứ tự thời gian của quyết định khen th</w:t>
      </w:r>
      <w:r w:rsidR="00A90763" w:rsidRPr="00020AF8">
        <w:rPr>
          <w:rFonts w:ascii="Arial" w:hAnsi="Arial" w:cs="Arial"/>
          <w:sz w:val="20"/>
          <w:lang w:val="en-US"/>
        </w:rPr>
        <w:t>ưở</w:t>
      </w:r>
      <w:r w:rsidRPr="00020AF8">
        <w:rPr>
          <w:rFonts w:ascii="Arial" w:hAnsi="Arial" w:cs="Arial"/>
          <w:sz w:val="20"/>
        </w:rPr>
        <w:t>ng.</w:t>
      </w:r>
    </w:p>
    <w:p w:rsidR="00DF7410" w:rsidRPr="00020AF8" w:rsidRDefault="00DF7410" w:rsidP="008136D4">
      <w:pPr>
        <w:spacing w:before="120"/>
        <w:rPr>
          <w:rFonts w:ascii="Arial" w:hAnsi="Arial" w:cs="Arial"/>
          <w:sz w:val="20"/>
        </w:rPr>
      </w:pPr>
      <w:r w:rsidRPr="00020AF8">
        <w:rPr>
          <w:rFonts w:ascii="Arial" w:hAnsi="Arial" w:cs="Arial"/>
          <w:sz w:val="20"/>
          <w:vertAlign w:val="superscript"/>
        </w:rPr>
        <w:t>2</w:t>
      </w:r>
      <w:r w:rsidRPr="00020AF8">
        <w:rPr>
          <w:rFonts w:ascii="Arial" w:hAnsi="Arial" w:cs="Arial"/>
          <w:sz w:val="20"/>
        </w:rPr>
        <w:t xml:space="preserve"> Ghi tên tập thể, họ và tên cá nhân được khen th</w:t>
      </w:r>
      <w:r w:rsidR="00A90763" w:rsidRPr="00020AF8">
        <w:rPr>
          <w:rFonts w:ascii="Arial" w:hAnsi="Arial" w:cs="Arial"/>
          <w:sz w:val="20"/>
        </w:rPr>
        <w:t>ưở</w:t>
      </w:r>
      <w:r w:rsidRPr="00020AF8">
        <w:rPr>
          <w:rFonts w:ascii="Arial" w:hAnsi="Arial" w:cs="Arial"/>
          <w:sz w:val="20"/>
        </w:rPr>
        <w:t>ng theo đúng quyết định được khen th</w:t>
      </w:r>
      <w:r w:rsidR="00A90763" w:rsidRPr="00020AF8">
        <w:rPr>
          <w:rFonts w:ascii="Arial" w:hAnsi="Arial" w:cs="Arial"/>
          <w:sz w:val="20"/>
        </w:rPr>
        <w:t>ưở</w:t>
      </w:r>
      <w:r w:rsidRPr="00020AF8">
        <w:rPr>
          <w:rFonts w:ascii="Arial" w:hAnsi="Arial" w:cs="Arial"/>
          <w:sz w:val="20"/>
        </w:rPr>
        <w:t>ng.</w:t>
      </w:r>
    </w:p>
    <w:p w:rsidR="00DF7410" w:rsidRPr="00020AF8" w:rsidRDefault="00DF7410" w:rsidP="008136D4">
      <w:pPr>
        <w:spacing w:before="120"/>
        <w:rPr>
          <w:rFonts w:ascii="Arial" w:hAnsi="Arial" w:cs="Arial"/>
          <w:sz w:val="20"/>
        </w:rPr>
      </w:pPr>
      <w:r w:rsidRPr="00020AF8">
        <w:rPr>
          <w:rFonts w:ascii="Arial" w:hAnsi="Arial" w:cs="Arial"/>
          <w:sz w:val="20"/>
          <w:vertAlign w:val="superscript"/>
        </w:rPr>
        <w:t>3</w:t>
      </w:r>
      <w:r w:rsidRPr="00020AF8">
        <w:rPr>
          <w:rFonts w:ascii="Arial" w:hAnsi="Arial" w:cs="Arial"/>
          <w:sz w:val="20"/>
        </w:rPr>
        <w:t xml:space="preserve"> Đối với cá nhân: Ghi địa chỉ nguyên quán hoặc chức danh, đơn vị công tác. Đối với tập th</w:t>
      </w:r>
      <w:r w:rsidR="00E86911" w:rsidRPr="00020AF8">
        <w:rPr>
          <w:rFonts w:ascii="Arial" w:hAnsi="Arial" w:cs="Arial"/>
          <w:sz w:val="20"/>
        </w:rPr>
        <w:t>ể</w:t>
      </w:r>
      <w:r w:rsidRPr="00020AF8">
        <w:rPr>
          <w:rFonts w:ascii="Arial" w:hAnsi="Arial" w:cs="Arial"/>
          <w:sz w:val="20"/>
        </w:rPr>
        <w:t>: Ghi đơn vị trực thuộc (theo đúng thông tin trong quyết</w:t>
      </w:r>
      <w:r w:rsidR="00E86911" w:rsidRPr="00020AF8">
        <w:rPr>
          <w:rFonts w:ascii="Arial" w:hAnsi="Arial" w:cs="Arial"/>
          <w:sz w:val="20"/>
        </w:rPr>
        <w:t xml:space="preserve"> </w:t>
      </w:r>
      <w:r w:rsidRPr="00020AF8">
        <w:rPr>
          <w:rFonts w:ascii="Arial" w:hAnsi="Arial" w:cs="Arial"/>
          <w:sz w:val="20"/>
        </w:rPr>
        <w:t>định khen thưởng).</w:t>
      </w:r>
    </w:p>
    <w:p w:rsidR="00DF7410" w:rsidRPr="00020AF8" w:rsidRDefault="00DF7410" w:rsidP="008136D4">
      <w:pPr>
        <w:spacing w:before="120"/>
        <w:rPr>
          <w:rFonts w:ascii="Arial" w:hAnsi="Arial" w:cs="Arial"/>
          <w:sz w:val="20"/>
        </w:rPr>
      </w:pPr>
      <w:r w:rsidRPr="00020AF8">
        <w:rPr>
          <w:rFonts w:ascii="Arial" w:hAnsi="Arial" w:cs="Arial"/>
          <w:sz w:val="20"/>
          <w:vertAlign w:val="superscript"/>
        </w:rPr>
        <w:t>4</w:t>
      </w:r>
      <w:r w:rsidRPr="00020AF8">
        <w:rPr>
          <w:rFonts w:ascii="Arial" w:hAnsi="Arial" w:cs="Arial"/>
          <w:sz w:val="20"/>
        </w:rPr>
        <w:t xml:space="preserve"> Ghi đầy đủ s</w:t>
      </w:r>
      <w:r w:rsidR="00E86911" w:rsidRPr="00020AF8">
        <w:rPr>
          <w:rFonts w:ascii="Arial" w:hAnsi="Arial" w:cs="Arial"/>
          <w:sz w:val="20"/>
        </w:rPr>
        <w:t>ố</w:t>
      </w:r>
      <w:r w:rsidRPr="00020AF8">
        <w:rPr>
          <w:rFonts w:ascii="Arial" w:hAnsi="Arial" w:cs="Arial"/>
          <w:sz w:val="20"/>
        </w:rPr>
        <w:t xml:space="preserve"> và ký hiệu của quyết định khen thưởng.</w:t>
      </w:r>
    </w:p>
    <w:p w:rsidR="00DF7410" w:rsidRPr="00020AF8" w:rsidRDefault="00DF7410" w:rsidP="008136D4">
      <w:pPr>
        <w:spacing w:before="120"/>
        <w:rPr>
          <w:rFonts w:ascii="Arial" w:hAnsi="Arial" w:cs="Arial"/>
          <w:sz w:val="20"/>
        </w:rPr>
      </w:pPr>
      <w:r w:rsidRPr="00020AF8">
        <w:rPr>
          <w:rFonts w:ascii="Arial" w:hAnsi="Arial" w:cs="Arial"/>
          <w:sz w:val="20"/>
          <w:vertAlign w:val="superscript"/>
        </w:rPr>
        <w:t>5</w:t>
      </w:r>
      <w:r w:rsidRPr="00020AF8">
        <w:rPr>
          <w:rFonts w:ascii="Arial" w:hAnsi="Arial" w:cs="Arial"/>
          <w:sz w:val="20"/>
        </w:rPr>
        <w:t xml:space="preserve"> Ghi ngày tháng năm của quyết định khen th</w:t>
      </w:r>
      <w:r w:rsidR="00E86911" w:rsidRPr="00020AF8">
        <w:rPr>
          <w:rFonts w:ascii="Arial" w:hAnsi="Arial" w:cs="Arial"/>
          <w:sz w:val="20"/>
        </w:rPr>
        <w:t>ưở</w:t>
      </w:r>
      <w:r w:rsidRPr="00020AF8">
        <w:rPr>
          <w:rFonts w:ascii="Arial" w:hAnsi="Arial" w:cs="Arial"/>
          <w:sz w:val="20"/>
        </w:rPr>
        <w:t>ng.</w:t>
      </w:r>
    </w:p>
    <w:p w:rsidR="00DF7410" w:rsidRPr="00020AF8" w:rsidRDefault="00DF7410" w:rsidP="008136D4">
      <w:pPr>
        <w:spacing w:before="120"/>
        <w:rPr>
          <w:rFonts w:ascii="Arial" w:hAnsi="Arial" w:cs="Arial"/>
          <w:sz w:val="20"/>
        </w:rPr>
      </w:pPr>
      <w:r w:rsidRPr="00020AF8">
        <w:rPr>
          <w:rFonts w:ascii="Arial" w:hAnsi="Arial" w:cs="Arial"/>
          <w:sz w:val="20"/>
          <w:vertAlign w:val="superscript"/>
        </w:rPr>
        <w:t>6</w:t>
      </w:r>
      <w:r w:rsidRPr="00020AF8">
        <w:rPr>
          <w:rFonts w:ascii="Arial" w:hAnsi="Arial" w:cs="Arial"/>
          <w:sz w:val="20"/>
        </w:rPr>
        <w:t xml:space="preserve"> Số sổ vàng: Ghi số thứ tự trong quyết định khen thưởng hay số sổ vàng ghi trong bằng cũ.</w:t>
      </w:r>
    </w:p>
    <w:p w:rsidR="00DF7410" w:rsidRPr="00020AF8" w:rsidRDefault="00DF7410" w:rsidP="008136D4">
      <w:pPr>
        <w:spacing w:before="120"/>
        <w:rPr>
          <w:rFonts w:ascii="Arial" w:hAnsi="Arial" w:cs="Arial"/>
          <w:sz w:val="20"/>
        </w:rPr>
      </w:pPr>
      <w:r w:rsidRPr="00020AF8">
        <w:rPr>
          <w:rFonts w:ascii="Arial" w:hAnsi="Arial" w:cs="Arial"/>
          <w:sz w:val="20"/>
          <w:vertAlign w:val="superscript"/>
        </w:rPr>
        <w:t>7</w:t>
      </w:r>
      <w:r w:rsidRPr="00020AF8">
        <w:rPr>
          <w:rFonts w:ascii="Arial" w:hAnsi="Arial" w:cs="Arial"/>
          <w:sz w:val="20"/>
        </w:rPr>
        <w:t xml:space="preserve"> Họ và t</w:t>
      </w:r>
      <w:r w:rsidR="00CE2439" w:rsidRPr="00020AF8">
        <w:rPr>
          <w:rFonts w:ascii="Arial" w:hAnsi="Arial" w:cs="Arial"/>
          <w:sz w:val="20"/>
        </w:rPr>
        <w:t>ê</w:t>
      </w:r>
      <w:r w:rsidRPr="00020AF8">
        <w:rPr>
          <w:rFonts w:ascii="Arial" w:hAnsi="Arial" w:cs="Arial"/>
          <w:sz w:val="20"/>
        </w:rPr>
        <w:t>n của người ký bằng khen.</w:t>
      </w:r>
    </w:p>
    <w:p w:rsidR="00DF7410" w:rsidRPr="00020AF8" w:rsidRDefault="00DF7410" w:rsidP="008136D4">
      <w:pPr>
        <w:spacing w:before="120"/>
        <w:rPr>
          <w:rFonts w:ascii="Arial" w:hAnsi="Arial" w:cs="Arial"/>
          <w:sz w:val="20"/>
        </w:rPr>
      </w:pPr>
      <w:r w:rsidRPr="00020AF8">
        <w:rPr>
          <w:rFonts w:ascii="Arial" w:hAnsi="Arial" w:cs="Arial"/>
          <w:sz w:val="20"/>
          <w:vertAlign w:val="superscript"/>
        </w:rPr>
        <w:t>8</w:t>
      </w:r>
      <w:r w:rsidRPr="00020AF8">
        <w:rPr>
          <w:rFonts w:ascii="Arial" w:hAnsi="Arial" w:cs="Arial"/>
          <w:sz w:val="20"/>
        </w:rPr>
        <w:t xml:space="preserve"> Đơn vị trình khen th</w:t>
      </w:r>
      <w:r w:rsidR="00CE2439" w:rsidRPr="00020AF8">
        <w:rPr>
          <w:rFonts w:ascii="Arial" w:hAnsi="Arial" w:cs="Arial"/>
          <w:sz w:val="20"/>
        </w:rPr>
        <w:t>ưở</w:t>
      </w:r>
      <w:r w:rsidRPr="00020AF8">
        <w:rPr>
          <w:rFonts w:ascii="Arial" w:hAnsi="Arial" w:cs="Arial"/>
          <w:sz w:val="20"/>
        </w:rPr>
        <w:t>ng: Ghi bộ, ban, ngành, đoàn thể trung ương, tỉnh thành phố trực thuộc trung ương đã trình khen cho tập thể, cá nhân.</w:t>
      </w:r>
    </w:p>
    <w:p w:rsidR="00DF7410" w:rsidRPr="00020AF8" w:rsidRDefault="00DF7410" w:rsidP="008136D4">
      <w:pPr>
        <w:spacing w:before="120"/>
        <w:rPr>
          <w:rFonts w:ascii="Arial" w:hAnsi="Arial" w:cs="Arial"/>
          <w:sz w:val="20"/>
        </w:rPr>
      </w:pPr>
      <w:r w:rsidRPr="00020AF8">
        <w:rPr>
          <w:rFonts w:ascii="Arial" w:hAnsi="Arial" w:cs="Arial"/>
          <w:sz w:val="20"/>
          <w:vertAlign w:val="superscript"/>
        </w:rPr>
        <w:t>9</w:t>
      </w:r>
      <w:r w:rsidRPr="00020AF8">
        <w:rPr>
          <w:rFonts w:ascii="Arial" w:hAnsi="Arial" w:cs="Arial"/>
          <w:sz w:val="20"/>
        </w:rPr>
        <w:t xml:space="preserve"> Nếu là cấp đổi hoặc cấp lại b</w:t>
      </w:r>
      <w:r w:rsidR="0096395A" w:rsidRPr="00020AF8">
        <w:rPr>
          <w:rFonts w:ascii="Arial" w:hAnsi="Arial" w:cs="Arial"/>
          <w:sz w:val="20"/>
        </w:rPr>
        <w:t>ằ</w:t>
      </w:r>
      <w:r w:rsidRPr="00020AF8">
        <w:rPr>
          <w:rFonts w:ascii="Arial" w:hAnsi="Arial" w:cs="Arial"/>
          <w:sz w:val="20"/>
        </w:rPr>
        <w:t xml:space="preserve">ng đánh </w:t>
      </w:r>
      <w:r w:rsidR="0096395A" w:rsidRPr="00020AF8">
        <w:rPr>
          <w:rFonts w:ascii="Arial" w:hAnsi="Arial" w:cs="Arial"/>
          <w:sz w:val="20"/>
        </w:rPr>
        <w:t>d</w:t>
      </w:r>
      <w:r w:rsidRPr="00020AF8">
        <w:rPr>
          <w:rFonts w:ascii="Arial" w:hAnsi="Arial" w:cs="Arial"/>
          <w:sz w:val="20"/>
        </w:rPr>
        <w:t>ấu (x), nếu không đề nghị cấp đổi, cấp lại bằng thì để trống.</w:t>
      </w:r>
    </w:p>
    <w:p w:rsidR="00DF7410" w:rsidRPr="00020AF8" w:rsidRDefault="00DF7410" w:rsidP="008136D4">
      <w:pPr>
        <w:spacing w:before="120"/>
        <w:rPr>
          <w:rFonts w:ascii="Arial" w:hAnsi="Arial" w:cs="Arial"/>
          <w:sz w:val="20"/>
        </w:rPr>
      </w:pPr>
      <w:r w:rsidRPr="00020AF8">
        <w:rPr>
          <w:rFonts w:ascii="Arial" w:hAnsi="Arial" w:cs="Arial"/>
          <w:sz w:val="20"/>
          <w:vertAlign w:val="superscript"/>
        </w:rPr>
        <w:t>10</w:t>
      </w:r>
      <w:r w:rsidRPr="00020AF8">
        <w:rPr>
          <w:rFonts w:ascii="Arial" w:hAnsi="Arial" w:cs="Arial"/>
          <w:sz w:val="20"/>
        </w:rPr>
        <w:t xml:space="preserve"> Ghi tên cụ thể tên huân chương (huy chương, huy hiệu, kỷ niệm chương) đề nghị cấp đổi, cấp lại.</w:t>
      </w:r>
    </w:p>
    <w:p w:rsidR="00156DD6" w:rsidRPr="00020AF8" w:rsidRDefault="00DF7410" w:rsidP="008136D4">
      <w:pPr>
        <w:spacing w:before="120"/>
        <w:rPr>
          <w:rFonts w:ascii="Arial" w:hAnsi="Arial" w:cs="Arial"/>
          <w:sz w:val="20"/>
        </w:rPr>
      </w:pPr>
      <w:r w:rsidRPr="00020AF8">
        <w:rPr>
          <w:rFonts w:ascii="Arial" w:hAnsi="Arial" w:cs="Arial"/>
          <w:sz w:val="20"/>
          <w:vertAlign w:val="superscript"/>
        </w:rPr>
        <w:t>11</w:t>
      </w:r>
      <w:r w:rsidRPr="00020AF8">
        <w:rPr>
          <w:rFonts w:ascii="Arial" w:hAnsi="Arial" w:cs="Arial"/>
          <w:sz w:val="20"/>
        </w:rPr>
        <w:t xml:space="preserve"> Ghi rõ lý do đề nghị cấp đổi, cấp lại.</w:t>
      </w:r>
    </w:p>
    <w:p w:rsidR="00156DD6" w:rsidRPr="00020AF8" w:rsidRDefault="00156DD6" w:rsidP="008136D4">
      <w:pPr>
        <w:spacing w:before="120"/>
        <w:rPr>
          <w:rFonts w:ascii="Arial" w:hAnsi="Arial" w:cs="Arial"/>
          <w:sz w:val="20"/>
        </w:rPr>
      </w:pPr>
    </w:p>
    <w:p w:rsidR="004A115D" w:rsidRPr="00020AF8" w:rsidRDefault="004A115D" w:rsidP="008136D4">
      <w:pPr>
        <w:spacing w:before="120"/>
        <w:jc w:val="right"/>
        <w:rPr>
          <w:rFonts w:ascii="Arial" w:hAnsi="Arial" w:cs="Arial"/>
          <w:b/>
          <w:sz w:val="20"/>
        </w:rPr>
      </w:pPr>
      <w:r w:rsidRPr="00020AF8">
        <w:rPr>
          <w:rFonts w:ascii="Arial" w:hAnsi="Arial" w:cs="Arial"/>
          <w:b/>
          <w:sz w:val="20"/>
        </w:rPr>
        <w:t>Mẫu số 4.4</w:t>
      </w:r>
    </w:p>
    <w:p w:rsidR="004A115D" w:rsidRPr="00020AF8" w:rsidRDefault="004A115D" w:rsidP="008136D4">
      <w:pPr>
        <w:spacing w:before="120"/>
        <w:jc w:val="center"/>
        <w:rPr>
          <w:rFonts w:ascii="Arial" w:hAnsi="Arial" w:cs="Arial"/>
          <w:i/>
          <w:sz w:val="20"/>
        </w:rPr>
      </w:pPr>
      <w:r w:rsidRPr="00020AF8">
        <w:rPr>
          <w:rFonts w:ascii="Arial" w:hAnsi="Arial" w:cs="Arial"/>
          <w:b/>
          <w:sz w:val="20"/>
        </w:rPr>
        <w:t>DANH SÁCH ĐỀ NGHỊ CẤP LẠI HIỆN VẬT KHEN THƯỞNG</w:t>
      </w:r>
      <w:r w:rsidRPr="00020AF8">
        <w:rPr>
          <w:rFonts w:ascii="Arial" w:hAnsi="Arial" w:cs="Arial"/>
          <w:b/>
          <w:sz w:val="20"/>
        </w:rPr>
        <w:br/>
      </w:r>
      <w:r w:rsidRPr="00020AF8">
        <w:rPr>
          <w:rFonts w:ascii="Arial" w:hAnsi="Arial" w:cs="Arial"/>
          <w:i/>
          <w:sz w:val="20"/>
        </w:rPr>
        <w:t>(Kèm theo Công văn số ….. ngày ….. tháng …. năm ….. của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11"/>
        <w:gridCol w:w="1334"/>
        <w:gridCol w:w="511"/>
        <w:gridCol w:w="893"/>
        <w:gridCol w:w="865"/>
        <w:gridCol w:w="610"/>
        <w:gridCol w:w="1054"/>
        <w:gridCol w:w="893"/>
        <w:gridCol w:w="647"/>
        <w:gridCol w:w="1196"/>
        <w:gridCol w:w="551"/>
      </w:tblGrid>
      <w:tr w:rsidR="002210D9" w:rsidRPr="00020AF8">
        <w:tc>
          <w:tcPr>
            <w:tcW w:w="723" w:type="dxa"/>
            <w:vMerge w:val="restart"/>
            <w:shd w:val="clear" w:color="auto" w:fill="auto"/>
            <w:vAlign w:val="center"/>
          </w:tcPr>
          <w:p w:rsidR="00526F88" w:rsidRPr="00020AF8" w:rsidRDefault="00526F88" w:rsidP="008136D4">
            <w:pPr>
              <w:spacing w:before="120"/>
              <w:jc w:val="center"/>
              <w:rPr>
                <w:rFonts w:ascii="Arial" w:hAnsi="Arial" w:cs="Arial"/>
                <w:b/>
                <w:sz w:val="20"/>
              </w:rPr>
            </w:pPr>
            <w:r w:rsidRPr="00020AF8">
              <w:rPr>
                <w:rFonts w:ascii="Arial" w:hAnsi="Arial" w:cs="Arial"/>
                <w:b/>
                <w:sz w:val="20"/>
              </w:rPr>
              <w:t>STT</w:t>
            </w:r>
          </w:p>
        </w:tc>
        <w:tc>
          <w:tcPr>
            <w:tcW w:w="1993" w:type="dxa"/>
            <w:vMerge w:val="restart"/>
            <w:shd w:val="clear" w:color="auto" w:fill="auto"/>
            <w:vAlign w:val="center"/>
          </w:tcPr>
          <w:p w:rsidR="00526F88" w:rsidRPr="00020AF8" w:rsidRDefault="00526F88" w:rsidP="008136D4">
            <w:pPr>
              <w:spacing w:before="120"/>
              <w:jc w:val="center"/>
              <w:rPr>
                <w:rFonts w:ascii="Arial" w:hAnsi="Arial" w:cs="Arial"/>
                <w:b/>
                <w:sz w:val="20"/>
              </w:rPr>
            </w:pPr>
            <w:r w:rsidRPr="00020AF8">
              <w:rPr>
                <w:rFonts w:ascii="Arial" w:hAnsi="Arial" w:cs="Arial"/>
                <w:b/>
                <w:sz w:val="20"/>
              </w:rPr>
              <w:t>Tên tập thể, họ và tên cá nhân được khen thưởng</w:t>
            </w:r>
          </w:p>
        </w:tc>
        <w:tc>
          <w:tcPr>
            <w:tcW w:w="832" w:type="dxa"/>
            <w:vMerge w:val="restart"/>
            <w:shd w:val="clear" w:color="auto" w:fill="auto"/>
            <w:vAlign w:val="center"/>
          </w:tcPr>
          <w:p w:rsidR="00526F88" w:rsidRPr="00020AF8" w:rsidRDefault="00526F88" w:rsidP="008136D4">
            <w:pPr>
              <w:spacing w:before="120"/>
              <w:jc w:val="center"/>
              <w:rPr>
                <w:rFonts w:ascii="Arial" w:hAnsi="Arial" w:cs="Arial"/>
                <w:b/>
                <w:sz w:val="20"/>
              </w:rPr>
            </w:pPr>
            <w:r w:rsidRPr="00020AF8">
              <w:rPr>
                <w:rFonts w:ascii="Arial" w:hAnsi="Arial" w:cs="Arial"/>
                <w:b/>
                <w:sz w:val="20"/>
              </w:rPr>
              <w:t>Địa</w:t>
            </w:r>
            <w:r w:rsidRPr="00020AF8">
              <w:rPr>
                <w:rFonts w:ascii="Arial" w:hAnsi="Arial" w:cs="Arial"/>
                <w:b/>
                <w:sz w:val="20"/>
                <w:lang w:val="en-US"/>
              </w:rPr>
              <w:t xml:space="preserve"> </w:t>
            </w:r>
            <w:r w:rsidRPr="00020AF8">
              <w:rPr>
                <w:rFonts w:ascii="Arial" w:hAnsi="Arial" w:cs="Arial"/>
                <w:b/>
                <w:sz w:val="20"/>
              </w:rPr>
              <w:t>chỉ</w:t>
            </w:r>
          </w:p>
        </w:tc>
        <w:tc>
          <w:tcPr>
            <w:tcW w:w="1171" w:type="dxa"/>
            <w:vMerge w:val="restart"/>
            <w:shd w:val="clear" w:color="auto" w:fill="auto"/>
            <w:vAlign w:val="center"/>
          </w:tcPr>
          <w:p w:rsidR="00526F88" w:rsidRPr="00020AF8" w:rsidRDefault="00526F88" w:rsidP="008136D4">
            <w:pPr>
              <w:spacing w:before="120"/>
              <w:jc w:val="center"/>
              <w:rPr>
                <w:rFonts w:ascii="Arial" w:hAnsi="Arial" w:cs="Arial"/>
                <w:b/>
                <w:sz w:val="20"/>
              </w:rPr>
            </w:pPr>
            <w:r w:rsidRPr="00020AF8">
              <w:rPr>
                <w:rFonts w:ascii="Arial" w:hAnsi="Arial" w:cs="Arial"/>
                <w:b/>
                <w:sz w:val="20"/>
              </w:rPr>
              <w:t>Số Quyết định khen thưởng</w:t>
            </w:r>
          </w:p>
        </w:tc>
        <w:tc>
          <w:tcPr>
            <w:tcW w:w="1297" w:type="dxa"/>
            <w:vMerge w:val="restart"/>
            <w:shd w:val="clear" w:color="auto" w:fill="auto"/>
            <w:vAlign w:val="center"/>
          </w:tcPr>
          <w:p w:rsidR="00526F88" w:rsidRPr="00020AF8" w:rsidRDefault="00526F88" w:rsidP="008136D4">
            <w:pPr>
              <w:spacing w:before="120"/>
              <w:jc w:val="center"/>
              <w:rPr>
                <w:rFonts w:ascii="Arial" w:hAnsi="Arial" w:cs="Arial"/>
                <w:b/>
                <w:sz w:val="20"/>
              </w:rPr>
            </w:pPr>
            <w:r w:rsidRPr="00020AF8">
              <w:rPr>
                <w:rFonts w:ascii="Arial" w:hAnsi="Arial" w:cs="Arial"/>
                <w:b/>
                <w:sz w:val="20"/>
              </w:rPr>
              <w:t>Ngày, tháng, năm ban hành Quyết định</w:t>
            </w:r>
          </w:p>
        </w:tc>
        <w:tc>
          <w:tcPr>
            <w:tcW w:w="839" w:type="dxa"/>
            <w:vMerge w:val="restart"/>
            <w:shd w:val="clear" w:color="auto" w:fill="auto"/>
            <w:vAlign w:val="center"/>
          </w:tcPr>
          <w:p w:rsidR="00526F88" w:rsidRPr="00020AF8" w:rsidRDefault="00526F88" w:rsidP="008136D4">
            <w:pPr>
              <w:spacing w:before="120"/>
              <w:jc w:val="center"/>
              <w:rPr>
                <w:rFonts w:ascii="Arial" w:hAnsi="Arial" w:cs="Arial"/>
                <w:b/>
                <w:sz w:val="20"/>
              </w:rPr>
            </w:pPr>
            <w:r w:rsidRPr="00020AF8">
              <w:rPr>
                <w:rFonts w:ascii="Arial" w:hAnsi="Arial" w:cs="Arial"/>
                <w:b/>
                <w:sz w:val="20"/>
                <w:lang w:val="en-US"/>
              </w:rPr>
              <w:t xml:space="preserve">Số </w:t>
            </w:r>
            <w:r w:rsidRPr="00020AF8">
              <w:rPr>
                <w:rFonts w:ascii="Arial" w:hAnsi="Arial" w:cs="Arial"/>
                <w:b/>
                <w:sz w:val="20"/>
              </w:rPr>
              <w:t>s</w:t>
            </w:r>
            <w:r w:rsidRPr="00020AF8">
              <w:rPr>
                <w:rFonts w:ascii="Arial" w:hAnsi="Arial" w:cs="Arial"/>
                <w:b/>
                <w:sz w:val="20"/>
                <w:lang w:val="en-US"/>
              </w:rPr>
              <w:t xml:space="preserve">ổ </w:t>
            </w:r>
            <w:r w:rsidRPr="00020AF8">
              <w:rPr>
                <w:rFonts w:ascii="Arial" w:hAnsi="Arial" w:cs="Arial"/>
                <w:b/>
                <w:sz w:val="20"/>
              </w:rPr>
              <w:t>vàng</w:t>
            </w:r>
          </w:p>
        </w:tc>
        <w:tc>
          <w:tcPr>
            <w:tcW w:w="1597" w:type="dxa"/>
            <w:vMerge w:val="restart"/>
            <w:shd w:val="clear" w:color="auto" w:fill="auto"/>
            <w:vAlign w:val="center"/>
          </w:tcPr>
          <w:p w:rsidR="00526F88" w:rsidRPr="00020AF8" w:rsidRDefault="00526F88" w:rsidP="008136D4">
            <w:pPr>
              <w:spacing w:before="120"/>
              <w:jc w:val="center"/>
              <w:rPr>
                <w:rFonts w:ascii="Arial" w:hAnsi="Arial" w:cs="Arial"/>
                <w:b/>
                <w:sz w:val="20"/>
              </w:rPr>
            </w:pPr>
            <w:r w:rsidRPr="00020AF8">
              <w:rPr>
                <w:rFonts w:ascii="Arial" w:hAnsi="Arial" w:cs="Arial"/>
                <w:b/>
                <w:sz w:val="20"/>
              </w:rPr>
              <w:t>Họ và tên người có thẩm quyền quyết định khen thưởng</w:t>
            </w:r>
          </w:p>
        </w:tc>
        <w:tc>
          <w:tcPr>
            <w:tcW w:w="1171" w:type="dxa"/>
            <w:vMerge w:val="restart"/>
            <w:shd w:val="clear" w:color="auto" w:fill="auto"/>
            <w:vAlign w:val="center"/>
          </w:tcPr>
          <w:p w:rsidR="00526F88" w:rsidRPr="00020AF8" w:rsidRDefault="00526F88" w:rsidP="008136D4">
            <w:pPr>
              <w:spacing w:before="120"/>
              <w:jc w:val="center"/>
              <w:rPr>
                <w:rFonts w:ascii="Arial" w:hAnsi="Arial" w:cs="Arial"/>
                <w:b/>
                <w:sz w:val="20"/>
              </w:rPr>
            </w:pPr>
            <w:r w:rsidRPr="00020AF8">
              <w:rPr>
                <w:rFonts w:ascii="Arial" w:hAnsi="Arial" w:cs="Arial"/>
                <w:b/>
                <w:sz w:val="20"/>
              </w:rPr>
              <w:t>Đơn vị trình khen thưởng</w:t>
            </w:r>
          </w:p>
        </w:tc>
        <w:tc>
          <w:tcPr>
            <w:tcW w:w="2560" w:type="dxa"/>
            <w:gridSpan w:val="2"/>
            <w:shd w:val="clear" w:color="auto" w:fill="auto"/>
            <w:vAlign w:val="center"/>
          </w:tcPr>
          <w:p w:rsidR="00526F88" w:rsidRPr="00020AF8" w:rsidRDefault="00526F88" w:rsidP="008136D4">
            <w:pPr>
              <w:spacing w:before="120"/>
              <w:jc w:val="center"/>
              <w:rPr>
                <w:rFonts w:ascii="Arial" w:hAnsi="Arial" w:cs="Arial"/>
                <w:b/>
                <w:sz w:val="20"/>
              </w:rPr>
            </w:pPr>
            <w:r w:rsidRPr="00020AF8">
              <w:rPr>
                <w:rFonts w:ascii="Arial" w:hAnsi="Arial" w:cs="Arial"/>
                <w:b/>
                <w:sz w:val="20"/>
              </w:rPr>
              <w:t>Hiện vật đề nghị cấp lại</w:t>
            </w:r>
          </w:p>
        </w:tc>
        <w:tc>
          <w:tcPr>
            <w:tcW w:w="883" w:type="dxa"/>
            <w:vMerge w:val="restart"/>
            <w:shd w:val="clear" w:color="auto" w:fill="auto"/>
            <w:vAlign w:val="center"/>
          </w:tcPr>
          <w:p w:rsidR="00526F88" w:rsidRPr="00020AF8" w:rsidRDefault="00526F88" w:rsidP="008136D4">
            <w:pPr>
              <w:spacing w:before="120"/>
              <w:jc w:val="center"/>
              <w:rPr>
                <w:rFonts w:ascii="Arial" w:hAnsi="Arial" w:cs="Arial"/>
                <w:b/>
                <w:sz w:val="20"/>
              </w:rPr>
            </w:pPr>
            <w:r w:rsidRPr="00020AF8">
              <w:rPr>
                <w:rFonts w:ascii="Arial" w:hAnsi="Arial" w:cs="Arial"/>
                <w:b/>
                <w:sz w:val="20"/>
              </w:rPr>
              <w:t>Lý do cấp lại</w:t>
            </w:r>
          </w:p>
        </w:tc>
      </w:tr>
      <w:tr w:rsidR="002E21AF" w:rsidRPr="00020AF8">
        <w:tc>
          <w:tcPr>
            <w:tcW w:w="723" w:type="dxa"/>
            <w:vMerge/>
            <w:shd w:val="clear" w:color="auto" w:fill="auto"/>
            <w:vAlign w:val="center"/>
          </w:tcPr>
          <w:p w:rsidR="00526F88" w:rsidRPr="00020AF8" w:rsidRDefault="00526F88" w:rsidP="008136D4">
            <w:pPr>
              <w:spacing w:before="120"/>
              <w:jc w:val="center"/>
              <w:rPr>
                <w:rFonts w:ascii="Arial" w:hAnsi="Arial" w:cs="Arial"/>
                <w:sz w:val="20"/>
              </w:rPr>
            </w:pPr>
          </w:p>
        </w:tc>
        <w:tc>
          <w:tcPr>
            <w:tcW w:w="1993" w:type="dxa"/>
            <w:vMerge/>
            <w:shd w:val="clear" w:color="auto" w:fill="auto"/>
            <w:vAlign w:val="center"/>
          </w:tcPr>
          <w:p w:rsidR="00526F88" w:rsidRPr="00020AF8" w:rsidRDefault="00526F88" w:rsidP="008136D4">
            <w:pPr>
              <w:spacing w:before="120"/>
              <w:jc w:val="center"/>
              <w:rPr>
                <w:rFonts w:ascii="Arial" w:hAnsi="Arial" w:cs="Arial"/>
                <w:sz w:val="20"/>
              </w:rPr>
            </w:pPr>
          </w:p>
        </w:tc>
        <w:tc>
          <w:tcPr>
            <w:tcW w:w="832" w:type="dxa"/>
            <w:vMerge/>
            <w:shd w:val="clear" w:color="auto" w:fill="auto"/>
            <w:vAlign w:val="center"/>
          </w:tcPr>
          <w:p w:rsidR="00526F88" w:rsidRPr="00020AF8" w:rsidRDefault="00526F88" w:rsidP="008136D4">
            <w:pPr>
              <w:spacing w:before="120"/>
              <w:jc w:val="center"/>
              <w:rPr>
                <w:rFonts w:ascii="Arial" w:hAnsi="Arial" w:cs="Arial"/>
                <w:sz w:val="20"/>
              </w:rPr>
            </w:pPr>
          </w:p>
        </w:tc>
        <w:tc>
          <w:tcPr>
            <w:tcW w:w="1171" w:type="dxa"/>
            <w:vMerge/>
            <w:shd w:val="clear" w:color="auto" w:fill="auto"/>
            <w:vAlign w:val="center"/>
          </w:tcPr>
          <w:p w:rsidR="00526F88" w:rsidRPr="00020AF8" w:rsidRDefault="00526F88" w:rsidP="008136D4">
            <w:pPr>
              <w:spacing w:before="120"/>
              <w:jc w:val="center"/>
              <w:rPr>
                <w:rFonts w:ascii="Arial" w:hAnsi="Arial" w:cs="Arial"/>
                <w:sz w:val="20"/>
              </w:rPr>
            </w:pPr>
          </w:p>
        </w:tc>
        <w:tc>
          <w:tcPr>
            <w:tcW w:w="1297" w:type="dxa"/>
            <w:vMerge/>
            <w:shd w:val="clear" w:color="auto" w:fill="auto"/>
            <w:vAlign w:val="center"/>
          </w:tcPr>
          <w:p w:rsidR="00526F88" w:rsidRPr="00020AF8" w:rsidRDefault="00526F88" w:rsidP="008136D4">
            <w:pPr>
              <w:spacing w:before="120"/>
              <w:jc w:val="center"/>
              <w:rPr>
                <w:rFonts w:ascii="Arial" w:hAnsi="Arial" w:cs="Arial"/>
                <w:sz w:val="20"/>
              </w:rPr>
            </w:pPr>
          </w:p>
        </w:tc>
        <w:tc>
          <w:tcPr>
            <w:tcW w:w="839" w:type="dxa"/>
            <w:vMerge/>
            <w:shd w:val="clear" w:color="auto" w:fill="auto"/>
            <w:vAlign w:val="center"/>
          </w:tcPr>
          <w:p w:rsidR="00526F88" w:rsidRPr="00020AF8" w:rsidRDefault="00526F88" w:rsidP="008136D4">
            <w:pPr>
              <w:spacing w:before="120"/>
              <w:jc w:val="center"/>
              <w:rPr>
                <w:rFonts w:ascii="Arial" w:hAnsi="Arial" w:cs="Arial"/>
                <w:sz w:val="20"/>
              </w:rPr>
            </w:pPr>
          </w:p>
        </w:tc>
        <w:tc>
          <w:tcPr>
            <w:tcW w:w="1597" w:type="dxa"/>
            <w:vMerge/>
            <w:shd w:val="clear" w:color="auto" w:fill="auto"/>
            <w:vAlign w:val="center"/>
          </w:tcPr>
          <w:p w:rsidR="00526F88" w:rsidRPr="00020AF8" w:rsidRDefault="00526F88" w:rsidP="008136D4">
            <w:pPr>
              <w:spacing w:before="120"/>
              <w:jc w:val="center"/>
              <w:rPr>
                <w:rFonts w:ascii="Arial" w:hAnsi="Arial" w:cs="Arial"/>
                <w:sz w:val="20"/>
              </w:rPr>
            </w:pPr>
          </w:p>
        </w:tc>
        <w:tc>
          <w:tcPr>
            <w:tcW w:w="1171" w:type="dxa"/>
            <w:vMerge/>
            <w:shd w:val="clear" w:color="auto" w:fill="auto"/>
            <w:vAlign w:val="center"/>
          </w:tcPr>
          <w:p w:rsidR="00526F88" w:rsidRPr="00020AF8" w:rsidRDefault="00526F88" w:rsidP="008136D4">
            <w:pPr>
              <w:spacing w:before="120"/>
              <w:jc w:val="center"/>
              <w:rPr>
                <w:rFonts w:ascii="Arial" w:hAnsi="Arial" w:cs="Arial"/>
                <w:sz w:val="20"/>
              </w:rPr>
            </w:pPr>
          </w:p>
        </w:tc>
        <w:tc>
          <w:tcPr>
            <w:tcW w:w="882" w:type="dxa"/>
            <w:shd w:val="clear" w:color="auto" w:fill="auto"/>
            <w:vAlign w:val="center"/>
          </w:tcPr>
          <w:p w:rsidR="00526F88" w:rsidRPr="00020AF8" w:rsidRDefault="00526F88" w:rsidP="008136D4">
            <w:pPr>
              <w:spacing w:before="120"/>
              <w:jc w:val="center"/>
              <w:rPr>
                <w:rFonts w:ascii="Arial" w:hAnsi="Arial" w:cs="Arial"/>
                <w:b/>
                <w:sz w:val="20"/>
              </w:rPr>
            </w:pPr>
            <w:r w:rsidRPr="00020AF8">
              <w:rPr>
                <w:rFonts w:ascii="Arial" w:hAnsi="Arial" w:cs="Arial"/>
                <w:b/>
                <w:sz w:val="20"/>
              </w:rPr>
              <w:t>Bằng</w:t>
            </w:r>
          </w:p>
        </w:tc>
        <w:tc>
          <w:tcPr>
            <w:tcW w:w="1678" w:type="dxa"/>
            <w:shd w:val="clear" w:color="auto" w:fill="auto"/>
            <w:vAlign w:val="center"/>
          </w:tcPr>
          <w:p w:rsidR="00526F88" w:rsidRPr="00020AF8" w:rsidRDefault="00526F88" w:rsidP="008136D4">
            <w:pPr>
              <w:spacing w:before="120"/>
              <w:jc w:val="center"/>
              <w:rPr>
                <w:rFonts w:ascii="Arial" w:hAnsi="Arial" w:cs="Arial"/>
                <w:b/>
                <w:sz w:val="20"/>
              </w:rPr>
            </w:pPr>
            <w:r w:rsidRPr="00020AF8">
              <w:rPr>
                <w:rFonts w:ascii="Arial" w:hAnsi="Arial" w:cs="Arial"/>
                <w:b/>
                <w:sz w:val="20"/>
              </w:rPr>
              <w:t>Huân chương</w:t>
            </w:r>
            <w:r w:rsidR="00020AF8" w:rsidRPr="00020AF8">
              <w:rPr>
                <w:rFonts w:ascii="Arial" w:hAnsi="Arial" w:cs="Arial"/>
                <w:b/>
                <w:sz w:val="20"/>
              </w:rPr>
              <w:t>/</w:t>
            </w:r>
            <w:r w:rsidRPr="00020AF8">
              <w:rPr>
                <w:rFonts w:ascii="Arial" w:hAnsi="Arial" w:cs="Arial"/>
                <w:b/>
                <w:sz w:val="20"/>
              </w:rPr>
              <w:t xml:space="preserve"> Huy chương</w:t>
            </w:r>
            <w:r w:rsidR="00020AF8" w:rsidRPr="00020AF8">
              <w:rPr>
                <w:rFonts w:ascii="Arial" w:hAnsi="Arial" w:cs="Arial"/>
                <w:b/>
                <w:sz w:val="20"/>
              </w:rPr>
              <w:t>/</w:t>
            </w:r>
            <w:r w:rsidRPr="00020AF8">
              <w:rPr>
                <w:rFonts w:ascii="Arial" w:hAnsi="Arial" w:cs="Arial"/>
                <w:b/>
                <w:sz w:val="20"/>
              </w:rPr>
              <w:t xml:space="preserve"> Huy hi</w:t>
            </w:r>
            <w:r w:rsidR="002210D9" w:rsidRPr="00020AF8">
              <w:rPr>
                <w:rFonts w:ascii="Arial" w:hAnsi="Arial" w:cs="Arial"/>
                <w:b/>
                <w:sz w:val="20"/>
              </w:rPr>
              <w:t>ệ</w:t>
            </w:r>
            <w:r w:rsidRPr="00020AF8">
              <w:rPr>
                <w:rFonts w:ascii="Arial" w:hAnsi="Arial" w:cs="Arial"/>
                <w:b/>
                <w:sz w:val="20"/>
              </w:rPr>
              <w:t>u</w:t>
            </w:r>
            <w:r w:rsidR="00020AF8" w:rsidRPr="00020AF8">
              <w:rPr>
                <w:rFonts w:ascii="Arial" w:hAnsi="Arial" w:cs="Arial"/>
                <w:b/>
                <w:sz w:val="20"/>
              </w:rPr>
              <w:t>/</w:t>
            </w:r>
            <w:r w:rsidRPr="00020AF8">
              <w:rPr>
                <w:rFonts w:ascii="Arial" w:hAnsi="Arial" w:cs="Arial"/>
                <w:b/>
                <w:sz w:val="20"/>
              </w:rPr>
              <w:t>KNC</w:t>
            </w:r>
          </w:p>
        </w:tc>
        <w:tc>
          <w:tcPr>
            <w:tcW w:w="883" w:type="dxa"/>
            <w:vMerge/>
            <w:shd w:val="clear" w:color="auto" w:fill="auto"/>
            <w:vAlign w:val="center"/>
          </w:tcPr>
          <w:p w:rsidR="00526F88" w:rsidRPr="00020AF8" w:rsidRDefault="00526F88" w:rsidP="008136D4">
            <w:pPr>
              <w:spacing w:before="120"/>
              <w:jc w:val="center"/>
              <w:rPr>
                <w:rFonts w:ascii="Arial" w:hAnsi="Arial" w:cs="Arial"/>
                <w:sz w:val="20"/>
              </w:rPr>
            </w:pPr>
          </w:p>
        </w:tc>
      </w:tr>
      <w:tr w:rsidR="002E21AF" w:rsidRPr="00020AF8">
        <w:tc>
          <w:tcPr>
            <w:tcW w:w="723" w:type="dxa"/>
            <w:shd w:val="clear" w:color="auto" w:fill="auto"/>
            <w:vAlign w:val="center"/>
          </w:tcPr>
          <w:p w:rsidR="00526F88" w:rsidRPr="00020AF8" w:rsidRDefault="00526F88" w:rsidP="008136D4">
            <w:pPr>
              <w:spacing w:before="120"/>
              <w:jc w:val="center"/>
              <w:rPr>
                <w:rFonts w:ascii="Arial" w:hAnsi="Arial" w:cs="Arial"/>
                <w:sz w:val="20"/>
              </w:rPr>
            </w:pPr>
            <w:r w:rsidRPr="00020AF8">
              <w:rPr>
                <w:rFonts w:ascii="Arial" w:hAnsi="Arial" w:cs="Arial"/>
                <w:sz w:val="20"/>
              </w:rPr>
              <w:t>1</w:t>
            </w:r>
          </w:p>
        </w:tc>
        <w:tc>
          <w:tcPr>
            <w:tcW w:w="1993" w:type="dxa"/>
            <w:shd w:val="clear" w:color="auto" w:fill="auto"/>
            <w:vAlign w:val="center"/>
          </w:tcPr>
          <w:p w:rsidR="00526F88" w:rsidRPr="00020AF8" w:rsidRDefault="00526F88" w:rsidP="008136D4">
            <w:pPr>
              <w:spacing w:before="120"/>
              <w:jc w:val="center"/>
              <w:rPr>
                <w:rFonts w:ascii="Arial" w:hAnsi="Arial" w:cs="Arial"/>
                <w:sz w:val="20"/>
              </w:rPr>
            </w:pPr>
            <w:r w:rsidRPr="00020AF8">
              <w:rPr>
                <w:rFonts w:ascii="Arial" w:hAnsi="Arial" w:cs="Arial"/>
                <w:sz w:val="20"/>
              </w:rPr>
              <w:t>2</w:t>
            </w:r>
          </w:p>
        </w:tc>
        <w:tc>
          <w:tcPr>
            <w:tcW w:w="832" w:type="dxa"/>
            <w:shd w:val="clear" w:color="auto" w:fill="auto"/>
            <w:vAlign w:val="center"/>
          </w:tcPr>
          <w:p w:rsidR="00526F88" w:rsidRPr="00020AF8" w:rsidRDefault="00526F88" w:rsidP="008136D4">
            <w:pPr>
              <w:spacing w:before="120"/>
              <w:jc w:val="center"/>
              <w:rPr>
                <w:rFonts w:ascii="Arial" w:hAnsi="Arial" w:cs="Arial"/>
                <w:sz w:val="20"/>
              </w:rPr>
            </w:pPr>
            <w:r w:rsidRPr="00020AF8">
              <w:rPr>
                <w:rFonts w:ascii="Arial" w:hAnsi="Arial" w:cs="Arial"/>
                <w:sz w:val="20"/>
              </w:rPr>
              <w:t>3</w:t>
            </w:r>
          </w:p>
        </w:tc>
        <w:tc>
          <w:tcPr>
            <w:tcW w:w="1171" w:type="dxa"/>
            <w:shd w:val="clear" w:color="auto" w:fill="auto"/>
            <w:vAlign w:val="center"/>
          </w:tcPr>
          <w:p w:rsidR="00526F88" w:rsidRPr="00020AF8" w:rsidRDefault="00526F88" w:rsidP="008136D4">
            <w:pPr>
              <w:spacing w:before="120"/>
              <w:jc w:val="center"/>
              <w:rPr>
                <w:rFonts w:ascii="Arial" w:hAnsi="Arial" w:cs="Arial"/>
                <w:sz w:val="20"/>
              </w:rPr>
            </w:pPr>
            <w:r w:rsidRPr="00020AF8">
              <w:rPr>
                <w:rFonts w:ascii="Arial" w:hAnsi="Arial" w:cs="Arial"/>
                <w:sz w:val="20"/>
              </w:rPr>
              <w:t>4</w:t>
            </w:r>
          </w:p>
        </w:tc>
        <w:tc>
          <w:tcPr>
            <w:tcW w:w="1297" w:type="dxa"/>
            <w:shd w:val="clear" w:color="auto" w:fill="auto"/>
            <w:vAlign w:val="center"/>
          </w:tcPr>
          <w:p w:rsidR="00526F88" w:rsidRPr="00020AF8" w:rsidRDefault="00526F88" w:rsidP="008136D4">
            <w:pPr>
              <w:spacing w:before="120"/>
              <w:jc w:val="center"/>
              <w:rPr>
                <w:rFonts w:ascii="Arial" w:hAnsi="Arial" w:cs="Arial"/>
                <w:sz w:val="20"/>
              </w:rPr>
            </w:pPr>
            <w:r w:rsidRPr="00020AF8">
              <w:rPr>
                <w:rFonts w:ascii="Arial" w:hAnsi="Arial" w:cs="Arial"/>
                <w:sz w:val="20"/>
              </w:rPr>
              <w:t>5</w:t>
            </w:r>
          </w:p>
        </w:tc>
        <w:tc>
          <w:tcPr>
            <w:tcW w:w="839" w:type="dxa"/>
            <w:shd w:val="clear" w:color="auto" w:fill="auto"/>
            <w:vAlign w:val="center"/>
          </w:tcPr>
          <w:p w:rsidR="00526F88" w:rsidRPr="00020AF8" w:rsidRDefault="00526F88" w:rsidP="008136D4">
            <w:pPr>
              <w:spacing w:before="120"/>
              <w:jc w:val="center"/>
              <w:rPr>
                <w:rFonts w:ascii="Arial" w:hAnsi="Arial" w:cs="Arial"/>
                <w:sz w:val="20"/>
              </w:rPr>
            </w:pPr>
            <w:r w:rsidRPr="00020AF8">
              <w:rPr>
                <w:rFonts w:ascii="Arial" w:hAnsi="Arial" w:cs="Arial"/>
                <w:sz w:val="20"/>
              </w:rPr>
              <w:t>6</w:t>
            </w:r>
          </w:p>
        </w:tc>
        <w:tc>
          <w:tcPr>
            <w:tcW w:w="1597" w:type="dxa"/>
            <w:shd w:val="clear" w:color="auto" w:fill="auto"/>
            <w:vAlign w:val="center"/>
          </w:tcPr>
          <w:p w:rsidR="00526F88" w:rsidRPr="00020AF8" w:rsidRDefault="00526F88" w:rsidP="008136D4">
            <w:pPr>
              <w:spacing w:before="120"/>
              <w:jc w:val="center"/>
              <w:rPr>
                <w:rFonts w:ascii="Arial" w:hAnsi="Arial" w:cs="Arial"/>
                <w:sz w:val="20"/>
              </w:rPr>
            </w:pPr>
            <w:r w:rsidRPr="00020AF8">
              <w:rPr>
                <w:rFonts w:ascii="Arial" w:hAnsi="Arial" w:cs="Arial"/>
                <w:sz w:val="20"/>
              </w:rPr>
              <w:t>7</w:t>
            </w:r>
          </w:p>
        </w:tc>
        <w:tc>
          <w:tcPr>
            <w:tcW w:w="1171" w:type="dxa"/>
            <w:shd w:val="clear" w:color="auto" w:fill="auto"/>
            <w:vAlign w:val="center"/>
          </w:tcPr>
          <w:p w:rsidR="00526F88" w:rsidRPr="00020AF8" w:rsidRDefault="00526F88" w:rsidP="008136D4">
            <w:pPr>
              <w:spacing w:before="120"/>
              <w:jc w:val="center"/>
              <w:rPr>
                <w:rFonts w:ascii="Arial" w:hAnsi="Arial" w:cs="Arial"/>
                <w:sz w:val="20"/>
              </w:rPr>
            </w:pPr>
            <w:r w:rsidRPr="00020AF8">
              <w:rPr>
                <w:rFonts w:ascii="Arial" w:hAnsi="Arial" w:cs="Arial"/>
                <w:sz w:val="20"/>
              </w:rPr>
              <w:t>8</w:t>
            </w:r>
          </w:p>
        </w:tc>
        <w:tc>
          <w:tcPr>
            <w:tcW w:w="882" w:type="dxa"/>
            <w:shd w:val="clear" w:color="auto" w:fill="auto"/>
            <w:vAlign w:val="center"/>
          </w:tcPr>
          <w:p w:rsidR="00526F88" w:rsidRPr="00020AF8" w:rsidRDefault="00526F88" w:rsidP="008136D4">
            <w:pPr>
              <w:spacing w:before="120"/>
              <w:jc w:val="center"/>
              <w:rPr>
                <w:rFonts w:ascii="Arial" w:hAnsi="Arial" w:cs="Arial"/>
                <w:sz w:val="20"/>
              </w:rPr>
            </w:pPr>
            <w:r w:rsidRPr="00020AF8">
              <w:rPr>
                <w:rFonts w:ascii="Arial" w:hAnsi="Arial" w:cs="Arial"/>
                <w:sz w:val="20"/>
              </w:rPr>
              <w:t>9</w:t>
            </w:r>
          </w:p>
        </w:tc>
        <w:tc>
          <w:tcPr>
            <w:tcW w:w="1678" w:type="dxa"/>
            <w:shd w:val="clear" w:color="auto" w:fill="auto"/>
            <w:vAlign w:val="center"/>
          </w:tcPr>
          <w:p w:rsidR="00526F88" w:rsidRPr="00020AF8" w:rsidRDefault="00526F88" w:rsidP="008136D4">
            <w:pPr>
              <w:spacing w:before="120"/>
              <w:jc w:val="center"/>
              <w:rPr>
                <w:rFonts w:ascii="Arial" w:hAnsi="Arial" w:cs="Arial"/>
                <w:sz w:val="20"/>
              </w:rPr>
            </w:pPr>
            <w:r w:rsidRPr="00020AF8">
              <w:rPr>
                <w:rFonts w:ascii="Arial" w:hAnsi="Arial" w:cs="Arial"/>
                <w:sz w:val="20"/>
              </w:rPr>
              <w:t>10</w:t>
            </w:r>
          </w:p>
        </w:tc>
        <w:tc>
          <w:tcPr>
            <w:tcW w:w="883" w:type="dxa"/>
            <w:shd w:val="clear" w:color="auto" w:fill="auto"/>
            <w:vAlign w:val="center"/>
          </w:tcPr>
          <w:p w:rsidR="00526F88" w:rsidRPr="00020AF8" w:rsidRDefault="00526F88" w:rsidP="008136D4">
            <w:pPr>
              <w:spacing w:before="120"/>
              <w:jc w:val="center"/>
              <w:rPr>
                <w:rFonts w:ascii="Arial" w:hAnsi="Arial" w:cs="Arial"/>
                <w:sz w:val="20"/>
              </w:rPr>
            </w:pPr>
            <w:r w:rsidRPr="00020AF8">
              <w:rPr>
                <w:rFonts w:ascii="Arial" w:hAnsi="Arial" w:cs="Arial"/>
                <w:sz w:val="20"/>
              </w:rPr>
              <w:t>11</w:t>
            </w:r>
          </w:p>
        </w:tc>
      </w:tr>
      <w:tr w:rsidR="002E21AF" w:rsidRPr="00020AF8">
        <w:tc>
          <w:tcPr>
            <w:tcW w:w="723" w:type="dxa"/>
            <w:shd w:val="clear" w:color="auto" w:fill="auto"/>
            <w:vAlign w:val="center"/>
          </w:tcPr>
          <w:p w:rsidR="00526F88" w:rsidRPr="00020AF8" w:rsidRDefault="00526F88" w:rsidP="008136D4">
            <w:pPr>
              <w:spacing w:before="120"/>
              <w:jc w:val="center"/>
              <w:rPr>
                <w:rFonts w:ascii="Arial" w:hAnsi="Arial" w:cs="Arial"/>
                <w:b/>
                <w:sz w:val="20"/>
              </w:rPr>
            </w:pPr>
            <w:r w:rsidRPr="00020AF8">
              <w:rPr>
                <w:rFonts w:ascii="Arial" w:hAnsi="Arial" w:cs="Arial"/>
                <w:b/>
                <w:sz w:val="20"/>
              </w:rPr>
              <w:t>I</w:t>
            </w:r>
          </w:p>
        </w:tc>
        <w:tc>
          <w:tcPr>
            <w:tcW w:w="1993" w:type="dxa"/>
            <w:shd w:val="clear" w:color="auto" w:fill="auto"/>
            <w:vAlign w:val="center"/>
          </w:tcPr>
          <w:p w:rsidR="00526F88" w:rsidRPr="00020AF8" w:rsidRDefault="00526F88" w:rsidP="008136D4">
            <w:pPr>
              <w:spacing w:before="120"/>
              <w:rPr>
                <w:rFonts w:ascii="Arial" w:hAnsi="Arial" w:cs="Arial"/>
                <w:b/>
                <w:sz w:val="20"/>
              </w:rPr>
            </w:pPr>
            <w:r w:rsidRPr="00020AF8">
              <w:rPr>
                <w:rFonts w:ascii="Arial" w:hAnsi="Arial" w:cs="Arial"/>
                <w:b/>
                <w:sz w:val="20"/>
              </w:rPr>
              <w:t>Huân chương...</w:t>
            </w:r>
          </w:p>
        </w:tc>
        <w:tc>
          <w:tcPr>
            <w:tcW w:w="832" w:type="dxa"/>
            <w:shd w:val="clear" w:color="auto" w:fill="auto"/>
            <w:vAlign w:val="center"/>
          </w:tcPr>
          <w:p w:rsidR="00526F88" w:rsidRPr="00020AF8" w:rsidRDefault="00526F88" w:rsidP="008136D4">
            <w:pPr>
              <w:spacing w:before="120"/>
              <w:jc w:val="center"/>
              <w:rPr>
                <w:rFonts w:ascii="Arial" w:hAnsi="Arial" w:cs="Arial"/>
                <w:sz w:val="20"/>
              </w:rPr>
            </w:pPr>
          </w:p>
        </w:tc>
        <w:tc>
          <w:tcPr>
            <w:tcW w:w="1171" w:type="dxa"/>
            <w:shd w:val="clear" w:color="auto" w:fill="auto"/>
            <w:vAlign w:val="center"/>
          </w:tcPr>
          <w:p w:rsidR="00526F88" w:rsidRPr="00020AF8" w:rsidRDefault="00526F88" w:rsidP="008136D4">
            <w:pPr>
              <w:spacing w:before="120"/>
              <w:jc w:val="center"/>
              <w:rPr>
                <w:rFonts w:ascii="Arial" w:hAnsi="Arial" w:cs="Arial"/>
                <w:sz w:val="20"/>
              </w:rPr>
            </w:pPr>
          </w:p>
        </w:tc>
        <w:tc>
          <w:tcPr>
            <w:tcW w:w="1297" w:type="dxa"/>
            <w:shd w:val="clear" w:color="auto" w:fill="auto"/>
            <w:vAlign w:val="center"/>
          </w:tcPr>
          <w:p w:rsidR="00526F88" w:rsidRPr="00020AF8" w:rsidRDefault="00526F88" w:rsidP="008136D4">
            <w:pPr>
              <w:spacing w:before="120"/>
              <w:jc w:val="center"/>
              <w:rPr>
                <w:rFonts w:ascii="Arial" w:hAnsi="Arial" w:cs="Arial"/>
                <w:sz w:val="20"/>
              </w:rPr>
            </w:pPr>
          </w:p>
        </w:tc>
        <w:tc>
          <w:tcPr>
            <w:tcW w:w="839" w:type="dxa"/>
            <w:shd w:val="clear" w:color="auto" w:fill="auto"/>
            <w:vAlign w:val="center"/>
          </w:tcPr>
          <w:p w:rsidR="00526F88" w:rsidRPr="00020AF8" w:rsidRDefault="00526F88" w:rsidP="008136D4">
            <w:pPr>
              <w:spacing w:before="120"/>
              <w:jc w:val="center"/>
              <w:rPr>
                <w:rFonts w:ascii="Arial" w:hAnsi="Arial" w:cs="Arial"/>
                <w:sz w:val="20"/>
              </w:rPr>
            </w:pPr>
          </w:p>
        </w:tc>
        <w:tc>
          <w:tcPr>
            <w:tcW w:w="1597" w:type="dxa"/>
            <w:shd w:val="clear" w:color="auto" w:fill="auto"/>
            <w:vAlign w:val="center"/>
          </w:tcPr>
          <w:p w:rsidR="00526F88" w:rsidRPr="00020AF8" w:rsidRDefault="00526F88" w:rsidP="008136D4">
            <w:pPr>
              <w:spacing w:before="120"/>
              <w:jc w:val="center"/>
              <w:rPr>
                <w:rFonts w:ascii="Arial" w:hAnsi="Arial" w:cs="Arial"/>
                <w:sz w:val="20"/>
              </w:rPr>
            </w:pPr>
          </w:p>
        </w:tc>
        <w:tc>
          <w:tcPr>
            <w:tcW w:w="1171" w:type="dxa"/>
            <w:shd w:val="clear" w:color="auto" w:fill="auto"/>
            <w:vAlign w:val="center"/>
          </w:tcPr>
          <w:p w:rsidR="00526F88" w:rsidRPr="00020AF8" w:rsidRDefault="00526F88" w:rsidP="008136D4">
            <w:pPr>
              <w:spacing w:before="120"/>
              <w:jc w:val="center"/>
              <w:rPr>
                <w:rFonts w:ascii="Arial" w:hAnsi="Arial" w:cs="Arial"/>
                <w:sz w:val="20"/>
              </w:rPr>
            </w:pPr>
          </w:p>
        </w:tc>
        <w:tc>
          <w:tcPr>
            <w:tcW w:w="882" w:type="dxa"/>
            <w:shd w:val="clear" w:color="auto" w:fill="auto"/>
            <w:vAlign w:val="center"/>
          </w:tcPr>
          <w:p w:rsidR="00526F88" w:rsidRPr="00020AF8" w:rsidRDefault="00526F88" w:rsidP="008136D4">
            <w:pPr>
              <w:spacing w:before="120"/>
              <w:jc w:val="center"/>
              <w:rPr>
                <w:rFonts w:ascii="Arial" w:hAnsi="Arial" w:cs="Arial"/>
                <w:sz w:val="20"/>
              </w:rPr>
            </w:pPr>
          </w:p>
        </w:tc>
        <w:tc>
          <w:tcPr>
            <w:tcW w:w="1678" w:type="dxa"/>
            <w:shd w:val="clear" w:color="auto" w:fill="auto"/>
            <w:vAlign w:val="center"/>
          </w:tcPr>
          <w:p w:rsidR="00526F88" w:rsidRPr="00020AF8" w:rsidRDefault="00526F88" w:rsidP="008136D4">
            <w:pPr>
              <w:spacing w:before="120"/>
              <w:jc w:val="center"/>
              <w:rPr>
                <w:rFonts w:ascii="Arial" w:hAnsi="Arial" w:cs="Arial"/>
                <w:sz w:val="20"/>
              </w:rPr>
            </w:pPr>
          </w:p>
        </w:tc>
        <w:tc>
          <w:tcPr>
            <w:tcW w:w="883" w:type="dxa"/>
            <w:shd w:val="clear" w:color="auto" w:fill="auto"/>
            <w:vAlign w:val="center"/>
          </w:tcPr>
          <w:p w:rsidR="00526F88" w:rsidRPr="00020AF8" w:rsidRDefault="00526F88" w:rsidP="008136D4">
            <w:pPr>
              <w:spacing w:before="120"/>
              <w:jc w:val="center"/>
              <w:rPr>
                <w:rFonts w:ascii="Arial" w:hAnsi="Arial" w:cs="Arial"/>
                <w:sz w:val="20"/>
              </w:rPr>
            </w:pPr>
          </w:p>
        </w:tc>
      </w:tr>
      <w:tr w:rsidR="002E21AF" w:rsidRPr="00020AF8">
        <w:tc>
          <w:tcPr>
            <w:tcW w:w="723" w:type="dxa"/>
            <w:shd w:val="clear" w:color="auto" w:fill="auto"/>
            <w:vAlign w:val="center"/>
          </w:tcPr>
          <w:p w:rsidR="00526F88" w:rsidRPr="00020AF8" w:rsidRDefault="00526F88" w:rsidP="008136D4">
            <w:pPr>
              <w:spacing w:before="120"/>
              <w:jc w:val="center"/>
              <w:rPr>
                <w:rFonts w:ascii="Arial" w:hAnsi="Arial" w:cs="Arial"/>
                <w:sz w:val="20"/>
              </w:rPr>
            </w:pPr>
            <w:r w:rsidRPr="00020AF8">
              <w:rPr>
                <w:rFonts w:ascii="Arial" w:hAnsi="Arial" w:cs="Arial"/>
                <w:sz w:val="20"/>
              </w:rPr>
              <w:t>1</w:t>
            </w:r>
          </w:p>
        </w:tc>
        <w:tc>
          <w:tcPr>
            <w:tcW w:w="1993" w:type="dxa"/>
            <w:shd w:val="clear" w:color="auto" w:fill="auto"/>
            <w:vAlign w:val="center"/>
          </w:tcPr>
          <w:p w:rsidR="00526F88" w:rsidRPr="00020AF8" w:rsidRDefault="00526F88" w:rsidP="008136D4">
            <w:pPr>
              <w:spacing w:before="120"/>
              <w:jc w:val="center"/>
              <w:rPr>
                <w:rFonts w:ascii="Arial" w:hAnsi="Arial" w:cs="Arial"/>
                <w:sz w:val="20"/>
              </w:rPr>
            </w:pPr>
          </w:p>
        </w:tc>
        <w:tc>
          <w:tcPr>
            <w:tcW w:w="832" w:type="dxa"/>
            <w:shd w:val="clear" w:color="auto" w:fill="auto"/>
            <w:vAlign w:val="center"/>
          </w:tcPr>
          <w:p w:rsidR="00526F88" w:rsidRPr="00020AF8" w:rsidRDefault="00526F88" w:rsidP="008136D4">
            <w:pPr>
              <w:spacing w:before="120"/>
              <w:jc w:val="center"/>
              <w:rPr>
                <w:rFonts w:ascii="Arial" w:hAnsi="Arial" w:cs="Arial"/>
                <w:sz w:val="20"/>
              </w:rPr>
            </w:pPr>
          </w:p>
        </w:tc>
        <w:tc>
          <w:tcPr>
            <w:tcW w:w="1171" w:type="dxa"/>
            <w:shd w:val="clear" w:color="auto" w:fill="auto"/>
            <w:vAlign w:val="center"/>
          </w:tcPr>
          <w:p w:rsidR="00526F88" w:rsidRPr="00020AF8" w:rsidRDefault="00526F88" w:rsidP="008136D4">
            <w:pPr>
              <w:spacing w:before="120"/>
              <w:jc w:val="center"/>
              <w:rPr>
                <w:rFonts w:ascii="Arial" w:hAnsi="Arial" w:cs="Arial"/>
                <w:sz w:val="20"/>
              </w:rPr>
            </w:pPr>
          </w:p>
        </w:tc>
        <w:tc>
          <w:tcPr>
            <w:tcW w:w="1297" w:type="dxa"/>
            <w:shd w:val="clear" w:color="auto" w:fill="auto"/>
            <w:vAlign w:val="center"/>
          </w:tcPr>
          <w:p w:rsidR="00526F88" w:rsidRPr="00020AF8" w:rsidRDefault="00526F88" w:rsidP="008136D4">
            <w:pPr>
              <w:spacing w:before="120"/>
              <w:jc w:val="center"/>
              <w:rPr>
                <w:rFonts w:ascii="Arial" w:hAnsi="Arial" w:cs="Arial"/>
                <w:sz w:val="20"/>
              </w:rPr>
            </w:pPr>
          </w:p>
        </w:tc>
        <w:tc>
          <w:tcPr>
            <w:tcW w:w="839" w:type="dxa"/>
            <w:shd w:val="clear" w:color="auto" w:fill="auto"/>
            <w:vAlign w:val="center"/>
          </w:tcPr>
          <w:p w:rsidR="00526F88" w:rsidRPr="00020AF8" w:rsidRDefault="00526F88" w:rsidP="008136D4">
            <w:pPr>
              <w:spacing w:before="120"/>
              <w:jc w:val="center"/>
              <w:rPr>
                <w:rFonts w:ascii="Arial" w:hAnsi="Arial" w:cs="Arial"/>
                <w:sz w:val="20"/>
              </w:rPr>
            </w:pPr>
          </w:p>
        </w:tc>
        <w:tc>
          <w:tcPr>
            <w:tcW w:w="1597" w:type="dxa"/>
            <w:shd w:val="clear" w:color="auto" w:fill="auto"/>
            <w:vAlign w:val="center"/>
          </w:tcPr>
          <w:p w:rsidR="00526F88" w:rsidRPr="00020AF8" w:rsidRDefault="00526F88" w:rsidP="008136D4">
            <w:pPr>
              <w:spacing w:before="120"/>
              <w:jc w:val="center"/>
              <w:rPr>
                <w:rFonts w:ascii="Arial" w:hAnsi="Arial" w:cs="Arial"/>
                <w:sz w:val="20"/>
              </w:rPr>
            </w:pPr>
          </w:p>
        </w:tc>
        <w:tc>
          <w:tcPr>
            <w:tcW w:w="1171" w:type="dxa"/>
            <w:shd w:val="clear" w:color="auto" w:fill="auto"/>
            <w:vAlign w:val="center"/>
          </w:tcPr>
          <w:p w:rsidR="00526F88" w:rsidRPr="00020AF8" w:rsidRDefault="00526F88" w:rsidP="008136D4">
            <w:pPr>
              <w:spacing w:before="120"/>
              <w:jc w:val="center"/>
              <w:rPr>
                <w:rFonts w:ascii="Arial" w:hAnsi="Arial" w:cs="Arial"/>
                <w:sz w:val="20"/>
              </w:rPr>
            </w:pPr>
          </w:p>
        </w:tc>
        <w:tc>
          <w:tcPr>
            <w:tcW w:w="882" w:type="dxa"/>
            <w:shd w:val="clear" w:color="auto" w:fill="auto"/>
            <w:vAlign w:val="center"/>
          </w:tcPr>
          <w:p w:rsidR="00526F88" w:rsidRPr="00020AF8" w:rsidRDefault="00526F88" w:rsidP="008136D4">
            <w:pPr>
              <w:spacing w:before="120"/>
              <w:jc w:val="center"/>
              <w:rPr>
                <w:rFonts w:ascii="Arial" w:hAnsi="Arial" w:cs="Arial"/>
                <w:sz w:val="20"/>
              </w:rPr>
            </w:pPr>
          </w:p>
        </w:tc>
        <w:tc>
          <w:tcPr>
            <w:tcW w:w="1678" w:type="dxa"/>
            <w:shd w:val="clear" w:color="auto" w:fill="auto"/>
            <w:vAlign w:val="center"/>
          </w:tcPr>
          <w:p w:rsidR="00526F88" w:rsidRPr="00020AF8" w:rsidRDefault="00526F88" w:rsidP="008136D4">
            <w:pPr>
              <w:spacing w:before="120"/>
              <w:jc w:val="center"/>
              <w:rPr>
                <w:rFonts w:ascii="Arial" w:hAnsi="Arial" w:cs="Arial"/>
                <w:sz w:val="20"/>
              </w:rPr>
            </w:pPr>
          </w:p>
        </w:tc>
        <w:tc>
          <w:tcPr>
            <w:tcW w:w="883" w:type="dxa"/>
            <w:shd w:val="clear" w:color="auto" w:fill="auto"/>
            <w:vAlign w:val="center"/>
          </w:tcPr>
          <w:p w:rsidR="00526F88" w:rsidRPr="00020AF8" w:rsidRDefault="00526F88" w:rsidP="008136D4">
            <w:pPr>
              <w:spacing w:before="120"/>
              <w:jc w:val="center"/>
              <w:rPr>
                <w:rFonts w:ascii="Arial" w:hAnsi="Arial" w:cs="Arial"/>
                <w:sz w:val="20"/>
              </w:rPr>
            </w:pPr>
          </w:p>
        </w:tc>
      </w:tr>
      <w:tr w:rsidR="002E21AF" w:rsidRPr="00020AF8">
        <w:tc>
          <w:tcPr>
            <w:tcW w:w="723" w:type="dxa"/>
            <w:shd w:val="clear" w:color="auto" w:fill="auto"/>
            <w:vAlign w:val="center"/>
          </w:tcPr>
          <w:p w:rsidR="00526F88" w:rsidRPr="00020AF8" w:rsidRDefault="00526F88" w:rsidP="008136D4">
            <w:pPr>
              <w:spacing w:before="120"/>
              <w:jc w:val="center"/>
              <w:rPr>
                <w:rFonts w:ascii="Arial" w:hAnsi="Arial" w:cs="Arial"/>
                <w:sz w:val="20"/>
              </w:rPr>
            </w:pPr>
            <w:r w:rsidRPr="00020AF8">
              <w:rPr>
                <w:rFonts w:ascii="Arial" w:hAnsi="Arial" w:cs="Arial"/>
                <w:sz w:val="20"/>
              </w:rPr>
              <w:t>2</w:t>
            </w:r>
          </w:p>
        </w:tc>
        <w:tc>
          <w:tcPr>
            <w:tcW w:w="1993" w:type="dxa"/>
            <w:shd w:val="clear" w:color="auto" w:fill="auto"/>
            <w:vAlign w:val="center"/>
          </w:tcPr>
          <w:p w:rsidR="00526F88" w:rsidRPr="00020AF8" w:rsidRDefault="00526F88" w:rsidP="008136D4">
            <w:pPr>
              <w:spacing w:before="120"/>
              <w:jc w:val="center"/>
              <w:rPr>
                <w:rFonts w:ascii="Arial" w:hAnsi="Arial" w:cs="Arial"/>
                <w:sz w:val="20"/>
              </w:rPr>
            </w:pPr>
          </w:p>
        </w:tc>
        <w:tc>
          <w:tcPr>
            <w:tcW w:w="832" w:type="dxa"/>
            <w:shd w:val="clear" w:color="auto" w:fill="auto"/>
            <w:vAlign w:val="center"/>
          </w:tcPr>
          <w:p w:rsidR="00526F88" w:rsidRPr="00020AF8" w:rsidRDefault="00526F88" w:rsidP="008136D4">
            <w:pPr>
              <w:spacing w:before="120"/>
              <w:jc w:val="center"/>
              <w:rPr>
                <w:rFonts w:ascii="Arial" w:hAnsi="Arial" w:cs="Arial"/>
                <w:sz w:val="20"/>
              </w:rPr>
            </w:pPr>
          </w:p>
        </w:tc>
        <w:tc>
          <w:tcPr>
            <w:tcW w:w="1171" w:type="dxa"/>
            <w:shd w:val="clear" w:color="auto" w:fill="auto"/>
            <w:vAlign w:val="center"/>
          </w:tcPr>
          <w:p w:rsidR="00526F88" w:rsidRPr="00020AF8" w:rsidRDefault="00526F88" w:rsidP="008136D4">
            <w:pPr>
              <w:spacing w:before="120"/>
              <w:jc w:val="center"/>
              <w:rPr>
                <w:rFonts w:ascii="Arial" w:hAnsi="Arial" w:cs="Arial"/>
                <w:sz w:val="20"/>
              </w:rPr>
            </w:pPr>
          </w:p>
        </w:tc>
        <w:tc>
          <w:tcPr>
            <w:tcW w:w="1297" w:type="dxa"/>
            <w:shd w:val="clear" w:color="auto" w:fill="auto"/>
            <w:vAlign w:val="center"/>
          </w:tcPr>
          <w:p w:rsidR="00526F88" w:rsidRPr="00020AF8" w:rsidRDefault="00526F88" w:rsidP="008136D4">
            <w:pPr>
              <w:spacing w:before="120"/>
              <w:jc w:val="center"/>
              <w:rPr>
                <w:rFonts w:ascii="Arial" w:hAnsi="Arial" w:cs="Arial"/>
                <w:sz w:val="20"/>
              </w:rPr>
            </w:pPr>
          </w:p>
        </w:tc>
        <w:tc>
          <w:tcPr>
            <w:tcW w:w="839" w:type="dxa"/>
            <w:shd w:val="clear" w:color="auto" w:fill="auto"/>
            <w:vAlign w:val="center"/>
          </w:tcPr>
          <w:p w:rsidR="00526F88" w:rsidRPr="00020AF8" w:rsidRDefault="00526F88" w:rsidP="008136D4">
            <w:pPr>
              <w:spacing w:before="120"/>
              <w:jc w:val="center"/>
              <w:rPr>
                <w:rFonts w:ascii="Arial" w:hAnsi="Arial" w:cs="Arial"/>
                <w:sz w:val="20"/>
              </w:rPr>
            </w:pPr>
          </w:p>
        </w:tc>
        <w:tc>
          <w:tcPr>
            <w:tcW w:w="1597" w:type="dxa"/>
            <w:shd w:val="clear" w:color="auto" w:fill="auto"/>
            <w:vAlign w:val="center"/>
          </w:tcPr>
          <w:p w:rsidR="00526F88" w:rsidRPr="00020AF8" w:rsidRDefault="00526F88" w:rsidP="008136D4">
            <w:pPr>
              <w:spacing w:before="120"/>
              <w:jc w:val="center"/>
              <w:rPr>
                <w:rFonts w:ascii="Arial" w:hAnsi="Arial" w:cs="Arial"/>
                <w:sz w:val="20"/>
              </w:rPr>
            </w:pPr>
          </w:p>
        </w:tc>
        <w:tc>
          <w:tcPr>
            <w:tcW w:w="1171" w:type="dxa"/>
            <w:shd w:val="clear" w:color="auto" w:fill="auto"/>
            <w:vAlign w:val="center"/>
          </w:tcPr>
          <w:p w:rsidR="00526F88" w:rsidRPr="00020AF8" w:rsidRDefault="00526F88" w:rsidP="008136D4">
            <w:pPr>
              <w:spacing w:before="120"/>
              <w:jc w:val="center"/>
              <w:rPr>
                <w:rFonts w:ascii="Arial" w:hAnsi="Arial" w:cs="Arial"/>
                <w:sz w:val="20"/>
              </w:rPr>
            </w:pPr>
          </w:p>
        </w:tc>
        <w:tc>
          <w:tcPr>
            <w:tcW w:w="882" w:type="dxa"/>
            <w:shd w:val="clear" w:color="auto" w:fill="auto"/>
            <w:vAlign w:val="center"/>
          </w:tcPr>
          <w:p w:rsidR="00526F88" w:rsidRPr="00020AF8" w:rsidRDefault="00526F88" w:rsidP="008136D4">
            <w:pPr>
              <w:spacing w:before="120"/>
              <w:jc w:val="center"/>
              <w:rPr>
                <w:rFonts w:ascii="Arial" w:hAnsi="Arial" w:cs="Arial"/>
                <w:sz w:val="20"/>
              </w:rPr>
            </w:pPr>
          </w:p>
        </w:tc>
        <w:tc>
          <w:tcPr>
            <w:tcW w:w="1678" w:type="dxa"/>
            <w:shd w:val="clear" w:color="auto" w:fill="auto"/>
            <w:vAlign w:val="center"/>
          </w:tcPr>
          <w:p w:rsidR="00526F88" w:rsidRPr="00020AF8" w:rsidRDefault="00526F88" w:rsidP="008136D4">
            <w:pPr>
              <w:spacing w:before="120"/>
              <w:jc w:val="center"/>
              <w:rPr>
                <w:rFonts w:ascii="Arial" w:hAnsi="Arial" w:cs="Arial"/>
                <w:sz w:val="20"/>
              </w:rPr>
            </w:pPr>
          </w:p>
        </w:tc>
        <w:tc>
          <w:tcPr>
            <w:tcW w:w="883" w:type="dxa"/>
            <w:shd w:val="clear" w:color="auto" w:fill="auto"/>
            <w:vAlign w:val="center"/>
          </w:tcPr>
          <w:p w:rsidR="00526F88" w:rsidRPr="00020AF8" w:rsidRDefault="00526F88" w:rsidP="008136D4">
            <w:pPr>
              <w:spacing w:before="120"/>
              <w:jc w:val="center"/>
              <w:rPr>
                <w:rFonts w:ascii="Arial" w:hAnsi="Arial" w:cs="Arial"/>
                <w:sz w:val="20"/>
              </w:rPr>
            </w:pPr>
          </w:p>
        </w:tc>
      </w:tr>
      <w:tr w:rsidR="002E21AF" w:rsidRPr="00020AF8">
        <w:tc>
          <w:tcPr>
            <w:tcW w:w="723" w:type="dxa"/>
            <w:shd w:val="clear" w:color="auto" w:fill="auto"/>
            <w:vAlign w:val="center"/>
          </w:tcPr>
          <w:p w:rsidR="00526F88" w:rsidRPr="00020AF8" w:rsidRDefault="00526F88" w:rsidP="008136D4">
            <w:pPr>
              <w:spacing w:before="120"/>
              <w:jc w:val="center"/>
              <w:rPr>
                <w:rFonts w:ascii="Arial" w:hAnsi="Arial" w:cs="Arial"/>
                <w:b/>
                <w:sz w:val="20"/>
              </w:rPr>
            </w:pPr>
            <w:r w:rsidRPr="00020AF8">
              <w:rPr>
                <w:rFonts w:ascii="Arial" w:hAnsi="Arial" w:cs="Arial"/>
                <w:b/>
                <w:sz w:val="20"/>
              </w:rPr>
              <w:t>II</w:t>
            </w:r>
          </w:p>
        </w:tc>
        <w:tc>
          <w:tcPr>
            <w:tcW w:w="1993" w:type="dxa"/>
            <w:shd w:val="clear" w:color="auto" w:fill="auto"/>
            <w:vAlign w:val="center"/>
          </w:tcPr>
          <w:p w:rsidR="00526F88" w:rsidRPr="00020AF8" w:rsidRDefault="00526F88" w:rsidP="008136D4">
            <w:pPr>
              <w:spacing w:before="120"/>
              <w:rPr>
                <w:rFonts w:ascii="Arial" w:hAnsi="Arial" w:cs="Arial"/>
                <w:b/>
                <w:sz w:val="20"/>
              </w:rPr>
            </w:pPr>
            <w:r w:rsidRPr="00020AF8">
              <w:rPr>
                <w:rFonts w:ascii="Arial" w:hAnsi="Arial" w:cs="Arial"/>
                <w:b/>
                <w:sz w:val="20"/>
              </w:rPr>
              <w:t>Huy chương ...</w:t>
            </w:r>
          </w:p>
        </w:tc>
        <w:tc>
          <w:tcPr>
            <w:tcW w:w="832" w:type="dxa"/>
            <w:shd w:val="clear" w:color="auto" w:fill="auto"/>
            <w:vAlign w:val="center"/>
          </w:tcPr>
          <w:p w:rsidR="00526F88" w:rsidRPr="00020AF8" w:rsidRDefault="00526F88" w:rsidP="008136D4">
            <w:pPr>
              <w:spacing w:before="120"/>
              <w:jc w:val="center"/>
              <w:rPr>
                <w:rFonts w:ascii="Arial" w:hAnsi="Arial" w:cs="Arial"/>
                <w:sz w:val="20"/>
              </w:rPr>
            </w:pPr>
          </w:p>
        </w:tc>
        <w:tc>
          <w:tcPr>
            <w:tcW w:w="1171" w:type="dxa"/>
            <w:shd w:val="clear" w:color="auto" w:fill="auto"/>
            <w:vAlign w:val="center"/>
          </w:tcPr>
          <w:p w:rsidR="00526F88" w:rsidRPr="00020AF8" w:rsidRDefault="00526F88" w:rsidP="008136D4">
            <w:pPr>
              <w:spacing w:before="120"/>
              <w:jc w:val="center"/>
              <w:rPr>
                <w:rFonts w:ascii="Arial" w:hAnsi="Arial" w:cs="Arial"/>
                <w:sz w:val="20"/>
              </w:rPr>
            </w:pPr>
          </w:p>
        </w:tc>
        <w:tc>
          <w:tcPr>
            <w:tcW w:w="1297" w:type="dxa"/>
            <w:shd w:val="clear" w:color="auto" w:fill="auto"/>
            <w:vAlign w:val="center"/>
          </w:tcPr>
          <w:p w:rsidR="00526F88" w:rsidRPr="00020AF8" w:rsidRDefault="00526F88" w:rsidP="008136D4">
            <w:pPr>
              <w:spacing w:before="120"/>
              <w:jc w:val="center"/>
              <w:rPr>
                <w:rFonts w:ascii="Arial" w:hAnsi="Arial" w:cs="Arial"/>
                <w:sz w:val="20"/>
              </w:rPr>
            </w:pPr>
          </w:p>
        </w:tc>
        <w:tc>
          <w:tcPr>
            <w:tcW w:w="839" w:type="dxa"/>
            <w:shd w:val="clear" w:color="auto" w:fill="auto"/>
            <w:vAlign w:val="center"/>
          </w:tcPr>
          <w:p w:rsidR="00526F88" w:rsidRPr="00020AF8" w:rsidRDefault="00526F88" w:rsidP="008136D4">
            <w:pPr>
              <w:spacing w:before="120"/>
              <w:jc w:val="center"/>
              <w:rPr>
                <w:rFonts w:ascii="Arial" w:hAnsi="Arial" w:cs="Arial"/>
                <w:sz w:val="20"/>
              </w:rPr>
            </w:pPr>
          </w:p>
        </w:tc>
        <w:tc>
          <w:tcPr>
            <w:tcW w:w="1597" w:type="dxa"/>
            <w:shd w:val="clear" w:color="auto" w:fill="auto"/>
            <w:vAlign w:val="center"/>
          </w:tcPr>
          <w:p w:rsidR="00526F88" w:rsidRPr="00020AF8" w:rsidRDefault="00526F88" w:rsidP="008136D4">
            <w:pPr>
              <w:spacing w:before="120"/>
              <w:jc w:val="center"/>
              <w:rPr>
                <w:rFonts w:ascii="Arial" w:hAnsi="Arial" w:cs="Arial"/>
                <w:sz w:val="20"/>
              </w:rPr>
            </w:pPr>
          </w:p>
        </w:tc>
        <w:tc>
          <w:tcPr>
            <w:tcW w:w="1171" w:type="dxa"/>
            <w:shd w:val="clear" w:color="auto" w:fill="auto"/>
            <w:vAlign w:val="center"/>
          </w:tcPr>
          <w:p w:rsidR="00526F88" w:rsidRPr="00020AF8" w:rsidRDefault="00526F88" w:rsidP="008136D4">
            <w:pPr>
              <w:spacing w:before="120"/>
              <w:jc w:val="center"/>
              <w:rPr>
                <w:rFonts w:ascii="Arial" w:hAnsi="Arial" w:cs="Arial"/>
                <w:sz w:val="20"/>
              </w:rPr>
            </w:pPr>
          </w:p>
        </w:tc>
        <w:tc>
          <w:tcPr>
            <w:tcW w:w="882" w:type="dxa"/>
            <w:shd w:val="clear" w:color="auto" w:fill="auto"/>
            <w:vAlign w:val="center"/>
          </w:tcPr>
          <w:p w:rsidR="00526F88" w:rsidRPr="00020AF8" w:rsidRDefault="00526F88" w:rsidP="008136D4">
            <w:pPr>
              <w:spacing w:before="120"/>
              <w:jc w:val="center"/>
              <w:rPr>
                <w:rFonts w:ascii="Arial" w:hAnsi="Arial" w:cs="Arial"/>
                <w:sz w:val="20"/>
              </w:rPr>
            </w:pPr>
          </w:p>
        </w:tc>
        <w:tc>
          <w:tcPr>
            <w:tcW w:w="1678" w:type="dxa"/>
            <w:shd w:val="clear" w:color="auto" w:fill="auto"/>
            <w:vAlign w:val="center"/>
          </w:tcPr>
          <w:p w:rsidR="00526F88" w:rsidRPr="00020AF8" w:rsidRDefault="00526F88" w:rsidP="008136D4">
            <w:pPr>
              <w:spacing w:before="120"/>
              <w:jc w:val="center"/>
              <w:rPr>
                <w:rFonts w:ascii="Arial" w:hAnsi="Arial" w:cs="Arial"/>
                <w:sz w:val="20"/>
              </w:rPr>
            </w:pPr>
          </w:p>
        </w:tc>
        <w:tc>
          <w:tcPr>
            <w:tcW w:w="883" w:type="dxa"/>
            <w:shd w:val="clear" w:color="auto" w:fill="auto"/>
            <w:vAlign w:val="center"/>
          </w:tcPr>
          <w:p w:rsidR="00526F88" w:rsidRPr="00020AF8" w:rsidRDefault="00526F88" w:rsidP="008136D4">
            <w:pPr>
              <w:spacing w:before="120"/>
              <w:jc w:val="center"/>
              <w:rPr>
                <w:rFonts w:ascii="Arial" w:hAnsi="Arial" w:cs="Arial"/>
                <w:sz w:val="20"/>
              </w:rPr>
            </w:pPr>
          </w:p>
        </w:tc>
      </w:tr>
      <w:tr w:rsidR="002E21AF" w:rsidRPr="00020AF8">
        <w:tc>
          <w:tcPr>
            <w:tcW w:w="723" w:type="dxa"/>
            <w:shd w:val="clear" w:color="auto" w:fill="auto"/>
            <w:vAlign w:val="center"/>
          </w:tcPr>
          <w:p w:rsidR="00526F88" w:rsidRPr="00020AF8" w:rsidRDefault="00526F88" w:rsidP="008136D4">
            <w:pPr>
              <w:spacing w:before="120"/>
              <w:jc w:val="center"/>
              <w:rPr>
                <w:rFonts w:ascii="Arial" w:hAnsi="Arial" w:cs="Arial"/>
                <w:sz w:val="20"/>
              </w:rPr>
            </w:pPr>
            <w:r w:rsidRPr="00020AF8">
              <w:rPr>
                <w:rFonts w:ascii="Arial" w:hAnsi="Arial" w:cs="Arial"/>
                <w:sz w:val="20"/>
              </w:rPr>
              <w:t>1</w:t>
            </w:r>
          </w:p>
        </w:tc>
        <w:tc>
          <w:tcPr>
            <w:tcW w:w="1993" w:type="dxa"/>
            <w:shd w:val="clear" w:color="auto" w:fill="auto"/>
            <w:vAlign w:val="center"/>
          </w:tcPr>
          <w:p w:rsidR="00526F88" w:rsidRPr="00020AF8" w:rsidRDefault="00526F88" w:rsidP="008136D4">
            <w:pPr>
              <w:spacing w:before="120"/>
              <w:jc w:val="center"/>
              <w:rPr>
                <w:rFonts w:ascii="Arial" w:hAnsi="Arial" w:cs="Arial"/>
                <w:sz w:val="20"/>
              </w:rPr>
            </w:pPr>
          </w:p>
        </w:tc>
        <w:tc>
          <w:tcPr>
            <w:tcW w:w="832" w:type="dxa"/>
            <w:shd w:val="clear" w:color="auto" w:fill="auto"/>
            <w:vAlign w:val="center"/>
          </w:tcPr>
          <w:p w:rsidR="00526F88" w:rsidRPr="00020AF8" w:rsidRDefault="00526F88" w:rsidP="008136D4">
            <w:pPr>
              <w:spacing w:before="120"/>
              <w:jc w:val="center"/>
              <w:rPr>
                <w:rFonts w:ascii="Arial" w:hAnsi="Arial" w:cs="Arial"/>
                <w:sz w:val="20"/>
              </w:rPr>
            </w:pPr>
          </w:p>
        </w:tc>
        <w:tc>
          <w:tcPr>
            <w:tcW w:w="1171" w:type="dxa"/>
            <w:shd w:val="clear" w:color="auto" w:fill="auto"/>
            <w:vAlign w:val="center"/>
          </w:tcPr>
          <w:p w:rsidR="00526F88" w:rsidRPr="00020AF8" w:rsidRDefault="00526F88" w:rsidP="008136D4">
            <w:pPr>
              <w:spacing w:before="120"/>
              <w:jc w:val="center"/>
              <w:rPr>
                <w:rFonts w:ascii="Arial" w:hAnsi="Arial" w:cs="Arial"/>
                <w:sz w:val="20"/>
              </w:rPr>
            </w:pPr>
          </w:p>
        </w:tc>
        <w:tc>
          <w:tcPr>
            <w:tcW w:w="1297" w:type="dxa"/>
            <w:shd w:val="clear" w:color="auto" w:fill="auto"/>
            <w:vAlign w:val="center"/>
          </w:tcPr>
          <w:p w:rsidR="00526F88" w:rsidRPr="00020AF8" w:rsidRDefault="00526F88" w:rsidP="008136D4">
            <w:pPr>
              <w:spacing w:before="120"/>
              <w:jc w:val="center"/>
              <w:rPr>
                <w:rFonts w:ascii="Arial" w:hAnsi="Arial" w:cs="Arial"/>
                <w:sz w:val="20"/>
              </w:rPr>
            </w:pPr>
          </w:p>
        </w:tc>
        <w:tc>
          <w:tcPr>
            <w:tcW w:w="839" w:type="dxa"/>
            <w:shd w:val="clear" w:color="auto" w:fill="auto"/>
            <w:vAlign w:val="center"/>
          </w:tcPr>
          <w:p w:rsidR="00526F88" w:rsidRPr="00020AF8" w:rsidRDefault="00526F88" w:rsidP="008136D4">
            <w:pPr>
              <w:spacing w:before="120"/>
              <w:jc w:val="center"/>
              <w:rPr>
                <w:rFonts w:ascii="Arial" w:hAnsi="Arial" w:cs="Arial"/>
                <w:sz w:val="20"/>
              </w:rPr>
            </w:pPr>
          </w:p>
        </w:tc>
        <w:tc>
          <w:tcPr>
            <w:tcW w:w="1597" w:type="dxa"/>
            <w:shd w:val="clear" w:color="auto" w:fill="auto"/>
            <w:vAlign w:val="center"/>
          </w:tcPr>
          <w:p w:rsidR="00526F88" w:rsidRPr="00020AF8" w:rsidRDefault="00526F88" w:rsidP="008136D4">
            <w:pPr>
              <w:spacing w:before="120"/>
              <w:jc w:val="center"/>
              <w:rPr>
                <w:rFonts w:ascii="Arial" w:hAnsi="Arial" w:cs="Arial"/>
                <w:sz w:val="20"/>
              </w:rPr>
            </w:pPr>
          </w:p>
        </w:tc>
        <w:tc>
          <w:tcPr>
            <w:tcW w:w="1171" w:type="dxa"/>
            <w:shd w:val="clear" w:color="auto" w:fill="auto"/>
            <w:vAlign w:val="center"/>
          </w:tcPr>
          <w:p w:rsidR="00526F88" w:rsidRPr="00020AF8" w:rsidRDefault="00526F88" w:rsidP="008136D4">
            <w:pPr>
              <w:spacing w:before="120"/>
              <w:jc w:val="center"/>
              <w:rPr>
                <w:rFonts w:ascii="Arial" w:hAnsi="Arial" w:cs="Arial"/>
                <w:sz w:val="20"/>
              </w:rPr>
            </w:pPr>
          </w:p>
        </w:tc>
        <w:tc>
          <w:tcPr>
            <w:tcW w:w="882" w:type="dxa"/>
            <w:shd w:val="clear" w:color="auto" w:fill="auto"/>
            <w:vAlign w:val="center"/>
          </w:tcPr>
          <w:p w:rsidR="00526F88" w:rsidRPr="00020AF8" w:rsidRDefault="00526F88" w:rsidP="008136D4">
            <w:pPr>
              <w:spacing w:before="120"/>
              <w:jc w:val="center"/>
              <w:rPr>
                <w:rFonts w:ascii="Arial" w:hAnsi="Arial" w:cs="Arial"/>
                <w:sz w:val="20"/>
              </w:rPr>
            </w:pPr>
          </w:p>
        </w:tc>
        <w:tc>
          <w:tcPr>
            <w:tcW w:w="1678" w:type="dxa"/>
            <w:shd w:val="clear" w:color="auto" w:fill="auto"/>
            <w:vAlign w:val="center"/>
          </w:tcPr>
          <w:p w:rsidR="00526F88" w:rsidRPr="00020AF8" w:rsidRDefault="00526F88" w:rsidP="008136D4">
            <w:pPr>
              <w:spacing w:before="120"/>
              <w:jc w:val="center"/>
              <w:rPr>
                <w:rFonts w:ascii="Arial" w:hAnsi="Arial" w:cs="Arial"/>
                <w:sz w:val="20"/>
              </w:rPr>
            </w:pPr>
          </w:p>
        </w:tc>
        <w:tc>
          <w:tcPr>
            <w:tcW w:w="883" w:type="dxa"/>
            <w:shd w:val="clear" w:color="auto" w:fill="auto"/>
            <w:vAlign w:val="center"/>
          </w:tcPr>
          <w:p w:rsidR="00526F88" w:rsidRPr="00020AF8" w:rsidRDefault="00526F88" w:rsidP="008136D4">
            <w:pPr>
              <w:spacing w:before="120"/>
              <w:jc w:val="center"/>
              <w:rPr>
                <w:rFonts w:ascii="Arial" w:hAnsi="Arial" w:cs="Arial"/>
                <w:sz w:val="20"/>
              </w:rPr>
            </w:pPr>
          </w:p>
        </w:tc>
      </w:tr>
      <w:tr w:rsidR="002E21AF" w:rsidRPr="00020AF8">
        <w:tc>
          <w:tcPr>
            <w:tcW w:w="723" w:type="dxa"/>
            <w:shd w:val="clear" w:color="auto" w:fill="auto"/>
            <w:vAlign w:val="center"/>
          </w:tcPr>
          <w:p w:rsidR="00526F88" w:rsidRPr="00020AF8" w:rsidRDefault="00526F88" w:rsidP="008136D4">
            <w:pPr>
              <w:spacing w:before="120"/>
              <w:jc w:val="center"/>
              <w:rPr>
                <w:rFonts w:ascii="Arial" w:hAnsi="Arial" w:cs="Arial"/>
                <w:sz w:val="20"/>
              </w:rPr>
            </w:pPr>
            <w:r w:rsidRPr="00020AF8">
              <w:rPr>
                <w:rFonts w:ascii="Arial" w:hAnsi="Arial" w:cs="Arial"/>
                <w:sz w:val="20"/>
              </w:rPr>
              <w:t>2</w:t>
            </w:r>
          </w:p>
        </w:tc>
        <w:tc>
          <w:tcPr>
            <w:tcW w:w="1993" w:type="dxa"/>
            <w:shd w:val="clear" w:color="auto" w:fill="auto"/>
            <w:vAlign w:val="center"/>
          </w:tcPr>
          <w:p w:rsidR="00526F88" w:rsidRPr="00020AF8" w:rsidRDefault="00526F88" w:rsidP="008136D4">
            <w:pPr>
              <w:spacing w:before="120"/>
              <w:jc w:val="center"/>
              <w:rPr>
                <w:rFonts w:ascii="Arial" w:hAnsi="Arial" w:cs="Arial"/>
                <w:sz w:val="20"/>
              </w:rPr>
            </w:pPr>
          </w:p>
        </w:tc>
        <w:tc>
          <w:tcPr>
            <w:tcW w:w="832" w:type="dxa"/>
            <w:shd w:val="clear" w:color="auto" w:fill="auto"/>
            <w:vAlign w:val="center"/>
          </w:tcPr>
          <w:p w:rsidR="00526F88" w:rsidRPr="00020AF8" w:rsidRDefault="00526F88" w:rsidP="008136D4">
            <w:pPr>
              <w:spacing w:before="120"/>
              <w:jc w:val="center"/>
              <w:rPr>
                <w:rFonts w:ascii="Arial" w:hAnsi="Arial" w:cs="Arial"/>
                <w:sz w:val="20"/>
              </w:rPr>
            </w:pPr>
          </w:p>
        </w:tc>
        <w:tc>
          <w:tcPr>
            <w:tcW w:w="1171" w:type="dxa"/>
            <w:shd w:val="clear" w:color="auto" w:fill="auto"/>
            <w:vAlign w:val="center"/>
          </w:tcPr>
          <w:p w:rsidR="00526F88" w:rsidRPr="00020AF8" w:rsidRDefault="00526F88" w:rsidP="008136D4">
            <w:pPr>
              <w:spacing w:before="120"/>
              <w:jc w:val="center"/>
              <w:rPr>
                <w:rFonts w:ascii="Arial" w:hAnsi="Arial" w:cs="Arial"/>
                <w:sz w:val="20"/>
              </w:rPr>
            </w:pPr>
          </w:p>
        </w:tc>
        <w:tc>
          <w:tcPr>
            <w:tcW w:w="1297" w:type="dxa"/>
            <w:shd w:val="clear" w:color="auto" w:fill="auto"/>
            <w:vAlign w:val="center"/>
          </w:tcPr>
          <w:p w:rsidR="00526F88" w:rsidRPr="00020AF8" w:rsidRDefault="00526F88" w:rsidP="008136D4">
            <w:pPr>
              <w:spacing w:before="120"/>
              <w:jc w:val="center"/>
              <w:rPr>
                <w:rFonts w:ascii="Arial" w:hAnsi="Arial" w:cs="Arial"/>
                <w:sz w:val="20"/>
              </w:rPr>
            </w:pPr>
          </w:p>
        </w:tc>
        <w:tc>
          <w:tcPr>
            <w:tcW w:w="839" w:type="dxa"/>
            <w:shd w:val="clear" w:color="auto" w:fill="auto"/>
            <w:vAlign w:val="center"/>
          </w:tcPr>
          <w:p w:rsidR="00526F88" w:rsidRPr="00020AF8" w:rsidRDefault="00526F88" w:rsidP="008136D4">
            <w:pPr>
              <w:spacing w:before="120"/>
              <w:jc w:val="center"/>
              <w:rPr>
                <w:rFonts w:ascii="Arial" w:hAnsi="Arial" w:cs="Arial"/>
                <w:sz w:val="20"/>
              </w:rPr>
            </w:pPr>
          </w:p>
        </w:tc>
        <w:tc>
          <w:tcPr>
            <w:tcW w:w="1597" w:type="dxa"/>
            <w:shd w:val="clear" w:color="auto" w:fill="auto"/>
            <w:vAlign w:val="center"/>
          </w:tcPr>
          <w:p w:rsidR="00526F88" w:rsidRPr="00020AF8" w:rsidRDefault="00526F88" w:rsidP="008136D4">
            <w:pPr>
              <w:spacing w:before="120"/>
              <w:jc w:val="center"/>
              <w:rPr>
                <w:rFonts w:ascii="Arial" w:hAnsi="Arial" w:cs="Arial"/>
                <w:sz w:val="20"/>
              </w:rPr>
            </w:pPr>
          </w:p>
        </w:tc>
        <w:tc>
          <w:tcPr>
            <w:tcW w:w="1171" w:type="dxa"/>
            <w:shd w:val="clear" w:color="auto" w:fill="auto"/>
            <w:vAlign w:val="center"/>
          </w:tcPr>
          <w:p w:rsidR="00526F88" w:rsidRPr="00020AF8" w:rsidRDefault="00526F88" w:rsidP="008136D4">
            <w:pPr>
              <w:spacing w:before="120"/>
              <w:jc w:val="center"/>
              <w:rPr>
                <w:rFonts w:ascii="Arial" w:hAnsi="Arial" w:cs="Arial"/>
                <w:sz w:val="20"/>
              </w:rPr>
            </w:pPr>
          </w:p>
        </w:tc>
        <w:tc>
          <w:tcPr>
            <w:tcW w:w="882" w:type="dxa"/>
            <w:shd w:val="clear" w:color="auto" w:fill="auto"/>
            <w:vAlign w:val="center"/>
          </w:tcPr>
          <w:p w:rsidR="00526F88" w:rsidRPr="00020AF8" w:rsidRDefault="00526F88" w:rsidP="008136D4">
            <w:pPr>
              <w:spacing w:before="120"/>
              <w:jc w:val="center"/>
              <w:rPr>
                <w:rFonts w:ascii="Arial" w:hAnsi="Arial" w:cs="Arial"/>
                <w:sz w:val="20"/>
              </w:rPr>
            </w:pPr>
          </w:p>
        </w:tc>
        <w:tc>
          <w:tcPr>
            <w:tcW w:w="1678" w:type="dxa"/>
            <w:shd w:val="clear" w:color="auto" w:fill="auto"/>
            <w:vAlign w:val="center"/>
          </w:tcPr>
          <w:p w:rsidR="00526F88" w:rsidRPr="00020AF8" w:rsidRDefault="00526F88" w:rsidP="008136D4">
            <w:pPr>
              <w:spacing w:before="120"/>
              <w:jc w:val="center"/>
              <w:rPr>
                <w:rFonts w:ascii="Arial" w:hAnsi="Arial" w:cs="Arial"/>
                <w:sz w:val="20"/>
              </w:rPr>
            </w:pPr>
          </w:p>
        </w:tc>
        <w:tc>
          <w:tcPr>
            <w:tcW w:w="883" w:type="dxa"/>
            <w:shd w:val="clear" w:color="auto" w:fill="auto"/>
            <w:vAlign w:val="center"/>
          </w:tcPr>
          <w:p w:rsidR="00526F88" w:rsidRPr="00020AF8" w:rsidRDefault="00526F88" w:rsidP="008136D4">
            <w:pPr>
              <w:spacing w:before="120"/>
              <w:jc w:val="center"/>
              <w:rPr>
                <w:rFonts w:ascii="Arial" w:hAnsi="Arial" w:cs="Arial"/>
                <w:sz w:val="20"/>
              </w:rPr>
            </w:pPr>
          </w:p>
        </w:tc>
      </w:tr>
    </w:tbl>
    <w:p w:rsidR="00F36AC7" w:rsidRPr="00020AF8" w:rsidRDefault="00F36AC7" w:rsidP="008136D4">
      <w:pPr>
        <w:spacing w:before="120"/>
        <w:rPr>
          <w:rFonts w:ascii="Arial" w:hAnsi="Arial" w:cs="Arial"/>
          <w:sz w:val="20"/>
          <w:lang w:val="en-US"/>
        </w:rPr>
      </w:pPr>
    </w:p>
    <w:tbl>
      <w:tblPr>
        <w:tblW w:w="0" w:type="auto"/>
        <w:tblLook w:val="01E0" w:firstRow="1" w:lastRow="1" w:firstColumn="1" w:lastColumn="1" w:noHBand="0" w:noVBand="0"/>
      </w:tblPr>
      <w:tblGrid>
        <w:gridCol w:w="4144"/>
        <w:gridCol w:w="4927"/>
      </w:tblGrid>
      <w:tr w:rsidR="00F36AC7" w:rsidRPr="00020AF8" w:rsidTr="00685004">
        <w:tc>
          <w:tcPr>
            <w:tcW w:w="6588" w:type="dxa"/>
          </w:tcPr>
          <w:p w:rsidR="00F36AC7" w:rsidRPr="00020AF8" w:rsidRDefault="00F36AC7" w:rsidP="00685004">
            <w:pPr>
              <w:spacing w:before="120"/>
              <w:rPr>
                <w:rFonts w:ascii="Arial" w:hAnsi="Arial" w:cs="Arial"/>
                <w:sz w:val="20"/>
                <w:lang w:val="en-US"/>
              </w:rPr>
            </w:pPr>
          </w:p>
        </w:tc>
        <w:tc>
          <w:tcPr>
            <w:tcW w:w="7440" w:type="dxa"/>
          </w:tcPr>
          <w:p w:rsidR="00F36AC7" w:rsidRPr="00020AF8" w:rsidRDefault="00F36AC7" w:rsidP="00685004">
            <w:pPr>
              <w:spacing w:before="120"/>
              <w:jc w:val="center"/>
              <w:rPr>
                <w:rFonts w:ascii="Arial" w:hAnsi="Arial" w:cs="Arial"/>
                <w:sz w:val="20"/>
                <w:lang w:val="en-US"/>
              </w:rPr>
            </w:pPr>
            <w:r w:rsidRPr="00020AF8">
              <w:rPr>
                <w:rFonts w:ascii="Arial" w:hAnsi="Arial" w:cs="Arial"/>
                <w:sz w:val="20"/>
                <w:lang w:val="en-US"/>
              </w:rPr>
              <w:t>(Địa danh), ngày     tháng    năm</w:t>
            </w:r>
            <w:r w:rsidRPr="00020AF8">
              <w:rPr>
                <w:rFonts w:ascii="Arial" w:hAnsi="Arial" w:cs="Arial"/>
                <w:sz w:val="20"/>
                <w:lang w:val="en-US"/>
              </w:rPr>
              <w:br/>
            </w:r>
            <w:r w:rsidRPr="00020AF8">
              <w:rPr>
                <w:rFonts w:ascii="Arial" w:hAnsi="Arial" w:cs="Arial"/>
                <w:b/>
                <w:sz w:val="20"/>
                <w:lang w:val="en-US"/>
              </w:rPr>
              <w:t>Thủ trưởng đơn vị</w:t>
            </w:r>
            <w:r w:rsidRPr="00020AF8">
              <w:rPr>
                <w:rFonts w:ascii="Arial" w:hAnsi="Arial" w:cs="Arial"/>
                <w:b/>
                <w:sz w:val="20"/>
                <w:lang w:val="en-US"/>
              </w:rPr>
              <w:br/>
            </w:r>
            <w:r w:rsidRPr="00020AF8">
              <w:rPr>
                <w:rFonts w:ascii="Arial" w:hAnsi="Arial" w:cs="Arial"/>
                <w:sz w:val="20"/>
                <w:lang w:val="en-US"/>
              </w:rPr>
              <w:t>(Ký tên, họ và tên, đóng dấu)</w:t>
            </w:r>
          </w:p>
        </w:tc>
      </w:tr>
    </w:tbl>
    <w:p w:rsidR="00526F88" w:rsidRPr="00020AF8" w:rsidRDefault="008136D4" w:rsidP="008136D4">
      <w:pPr>
        <w:spacing w:before="120"/>
        <w:rPr>
          <w:rFonts w:ascii="Arial" w:hAnsi="Arial" w:cs="Arial"/>
          <w:sz w:val="20"/>
          <w:lang w:val="en-US"/>
        </w:rPr>
      </w:pPr>
      <w:r w:rsidRPr="00020AF8">
        <w:rPr>
          <w:rFonts w:ascii="Arial" w:hAnsi="Arial" w:cs="Arial"/>
          <w:sz w:val="20"/>
          <w:lang w:val="en-US"/>
        </w:rPr>
        <w:t>____________</w:t>
      </w:r>
    </w:p>
    <w:p w:rsidR="00526F88" w:rsidRPr="00020AF8" w:rsidRDefault="00AB5D31" w:rsidP="008136D4">
      <w:pPr>
        <w:spacing w:before="120"/>
        <w:rPr>
          <w:rFonts w:ascii="Arial" w:hAnsi="Arial" w:cs="Arial"/>
          <w:sz w:val="20"/>
        </w:rPr>
      </w:pPr>
      <w:r w:rsidRPr="00020AF8">
        <w:rPr>
          <w:rFonts w:ascii="Arial" w:hAnsi="Arial" w:cs="Arial"/>
          <w:sz w:val="20"/>
          <w:vertAlign w:val="superscript"/>
          <w:lang w:val="en-US"/>
        </w:rPr>
        <w:t>1</w:t>
      </w:r>
      <w:r w:rsidRPr="00020AF8">
        <w:rPr>
          <w:rFonts w:ascii="Arial" w:hAnsi="Arial" w:cs="Arial"/>
          <w:sz w:val="20"/>
          <w:lang w:val="en-US"/>
        </w:rPr>
        <w:t xml:space="preserve"> </w:t>
      </w:r>
      <w:r w:rsidR="00526F88" w:rsidRPr="00020AF8">
        <w:rPr>
          <w:rFonts w:ascii="Arial" w:hAnsi="Arial" w:cs="Arial"/>
          <w:sz w:val="20"/>
        </w:rPr>
        <w:t>Ghi số thứ tự trong danh sách, lưu ý sắp xếp theo từng hình thức khen thưởng, trong từng hình thức khen th</w:t>
      </w:r>
      <w:r w:rsidRPr="00020AF8">
        <w:rPr>
          <w:rFonts w:ascii="Arial" w:hAnsi="Arial" w:cs="Arial"/>
          <w:sz w:val="20"/>
          <w:lang w:val="en-US"/>
        </w:rPr>
        <w:t>ưở</w:t>
      </w:r>
      <w:r w:rsidR="00526F88" w:rsidRPr="00020AF8">
        <w:rPr>
          <w:rFonts w:ascii="Arial" w:hAnsi="Arial" w:cs="Arial"/>
          <w:sz w:val="20"/>
        </w:rPr>
        <w:t>ng thì sắp xếp theo thứ tự thời gian của quyết định khen thưởng.</w:t>
      </w:r>
    </w:p>
    <w:p w:rsidR="00526F88" w:rsidRPr="00020AF8" w:rsidRDefault="00415796" w:rsidP="008136D4">
      <w:pPr>
        <w:spacing w:before="120"/>
        <w:rPr>
          <w:rFonts w:ascii="Arial" w:hAnsi="Arial" w:cs="Arial"/>
          <w:sz w:val="20"/>
        </w:rPr>
      </w:pPr>
      <w:r w:rsidRPr="00020AF8">
        <w:rPr>
          <w:rFonts w:ascii="Arial" w:hAnsi="Arial" w:cs="Arial"/>
          <w:sz w:val="20"/>
          <w:vertAlign w:val="superscript"/>
        </w:rPr>
        <w:t>2</w:t>
      </w:r>
      <w:r w:rsidRPr="00020AF8">
        <w:rPr>
          <w:rFonts w:ascii="Arial" w:hAnsi="Arial" w:cs="Arial"/>
          <w:sz w:val="20"/>
        </w:rPr>
        <w:t xml:space="preserve"> </w:t>
      </w:r>
      <w:r w:rsidR="00526F88" w:rsidRPr="00020AF8">
        <w:rPr>
          <w:rFonts w:ascii="Arial" w:hAnsi="Arial" w:cs="Arial"/>
          <w:sz w:val="20"/>
        </w:rPr>
        <w:t>Ghi tên tập thể, họ và tên cá nhân được khen th</w:t>
      </w:r>
      <w:r w:rsidRPr="00020AF8">
        <w:rPr>
          <w:rFonts w:ascii="Arial" w:hAnsi="Arial" w:cs="Arial"/>
          <w:sz w:val="20"/>
        </w:rPr>
        <w:t>ưở</w:t>
      </w:r>
      <w:r w:rsidR="00526F88" w:rsidRPr="00020AF8">
        <w:rPr>
          <w:rFonts w:ascii="Arial" w:hAnsi="Arial" w:cs="Arial"/>
          <w:sz w:val="20"/>
        </w:rPr>
        <w:t>ng theo đúng quyết định được khen th</w:t>
      </w:r>
      <w:r w:rsidRPr="00020AF8">
        <w:rPr>
          <w:rFonts w:ascii="Arial" w:hAnsi="Arial" w:cs="Arial"/>
          <w:sz w:val="20"/>
        </w:rPr>
        <w:t>ưở</w:t>
      </w:r>
      <w:r w:rsidR="00526F88" w:rsidRPr="00020AF8">
        <w:rPr>
          <w:rFonts w:ascii="Arial" w:hAnsi="Arial" w:cs="Arial"/>
          <w:sz w:val="20"/>
        </w:rPr>
        <w:t>ng.</w:t>
      </w:r>
    </w:p>
    <w:p w:rsidR="00526F88" w:rsidRPr="00020AF8" w:rsidRDefault="00415796" w:rsidP="008136D4">
      <w:pPr>
        <w:spacing w:before="120"/>
        <w:rPr>
          <w:rFonts w:ascii="Arial" w:hAnsi="Arial" w:cs="Arial"/>
          <w:sz w:val="20"/>
        </w:rPr>
      </w:pPr>
      <w:r w:rsidRPr="00020AF8">
        <w:rPr>
          <w:rFonts w:ascii="Arial" w:hAnsi="Arial" w:cs="Arial"/>
          <w:sz w:val="20"/>
          <w:vertAlign w:val="superscript"/>
        </w:rPr>
        <w:t>3</w:t>
      </w:r>
      <w:r w:rsidRPr="00020AF8">
        <w:rPr>
          <w:rFonts w:ascii="Arial" w:hAnsi="Arial" w:cs="Arial"/>
          <w:sz w:val="20"/>
        </w:rPr>
        <w:t xml:space="preserve"> </w:t>
      </w:r>
      <w:r w:rsidR="00526F88" w:rsidRPr="00020AF8">
        <w:rPr>
          <w:rFonts w:ascii="Arial" w:hAnsi="Arial" w:cs="Arial"/>
          <w:sz w:val="20"/>
        </w:rPr>
        <w:t>Đối với cá nhân: Ghi địa ch</w:t>
      </w:r>
      <w:r w:rsidRPr="00020AF8">
        <w:rPr>
          <w:rFonts w:ascii="Arial" w:hAnsi="Arial" w:cs="Arial"/>
          <w:sz w:val="20"/>
        </w:rPr>
        <w:t>ỉ</w:t>
      </w:r>
      <w:r w:rsidR="00526F88" w:rsidRPr="00020AF8">
        <w:rPr>
          <w:rFonts w:ascii="Arial" w:hAnsi="Arial" w:cs="Arial"/>
          <w:sz w:val="20"/>
        </w:rPr>
        <w:t xml:space="preserve"> nguyên quán hoặc chức danh, đ</w:t>
      </w:r>
      <w:r w:rsidRPr="00020AF8">
        <w:rPr>
          <w:rFonts w:ascii="Arial" w:hAnsi="Arial" w:cs="Arial"/>
          <w:sz w:val="20"/>
        </w:rPr>
        <w:t>ơn</w:t>
      </w:r>
      <w:r w:rsidR="00526F88" w:rsidRPr="00020AF8">
        <w:rPr>
          <w:rFonts w:ascii="Arial" w:hAnsi="Arial" w:cs="Arial"/>
          <w:sz w:val="20"/>
        </w:rPr>
        <w:t xml:space="preserve"> vị công tác. Đối với tập thể: Ghi đơn vị trực thuộc (theo đúng thông tin trong quyết định khen th</w:t>
      </w:r>
      <w:r w:rsidRPr="00020AF8">
        <w:rPr>
          <w:rFonts w:ascii="Arial" w:hAnsi="Arial" w:cs="Arial"/>
          <w:sz w:val="20"/>
        </w:rPr>
        <w:t>ưở</w:t>
      </w:r>
      <w:r w:rsidR="00526F88" w:rsidRPr="00020AF8">
        <w:rPr>
          <w:rFonts w:ascii="Arial" w:hAnsi="Arial" w:cs="Arial"/>
          <w:sz w:val="20"/>
        </w:rPr>
        <w:t>ng).</w:t>
      </w:r>
    </w:p>
    <w:p w:rsidR="00526F88" w:rsidRPr="00020AF8" w:rsidRDefault="00415796" w:rsidP="008136D4">
      <w:pPr>
        <w:spacing w:before="120"/>
        <w:rPr>
          <w:rFonts w:ascii="Arial" w:hAnsi="Arial" w:cs="Arial"/>
          <w:sz w:val="20"/>
        </w:rPr>
      </w:pPr>
      <w:r w:rsidRPr="00020AF8">
        <w:rPr>
          <w:rFonts w:ascii="Arial" w:hAnsi="Arial" w:cs="Arial"/>
          <w:sz w:val="20"/>
          <w:vertAlign w:val="superscript"/>
        </w:rPr>
        <w:t>4</w:t>
      </w:r>
      <w:r w:rsidRPr="00020AF8">
        <w:rPr>
          <w:rFonts w:ascii="Arial" w:hAnsi="Arial" w:cs="Arial"/>
          <w:sz w:val="20"/>
        </w:rPr>
        <w:t xml:space="preserve"> </w:t>
      </w:r>
      <w:r w:rsidR="00526F88" w:rsidRPr="00020AF8">
        <w:rPr>
          <w:rFonts w:ascii="Arial" w:hAnsi="Arial" w:cs="Arial"/>
          <w:sz w:val="20"/>
        </w:rPr>
        <w:t>Ghi đầy đủ số và ký hiệu của quyết định khen thưởng.</w:t>
      </w:r>
    </w:p>
    <w:p w:rsidR="00526F88" w:rsidRPr="00020AF8" w:rsidRDefault="00415796" w:rsidP="008136D4">
      <w:pPr>
        <w:spacing w:before="120"/>
        <w:rPr>
          <w:rFonts w:ascii="Arial" w:hAnsi="Arial" w:cs="Arial"/>
          <w:sz w:val="20"/>
        </w:rPr>
      </w:pPr>
      <w:r w:rsidRPr="00020AF8">
        <w:rPr>
          <w:rFonts w:ascii="Arial" w:hAnsi="Arial" w:cs="Arial"/>
          <w:sz w:val="20"/>
          <w:vertAlign w:val="superscript"/>
        </w:rPr>
        <w:t>5</w:t>
      </w:r>
      <w:r w:rsidRPr="00020AF8">
        <w:rPr>
          <w:rFonts w:ascii="Arial" w:hAnsi="Arial" w:cs="Arial"/>
          <w:sz w:val="20"/>
        </w:rPr>
        <w:t xml:space="preserve"> </w:t>
      </w:r>
      <w:r w:rsidR="00526F88" w:rsidRPr="00020AF8">
        <w:rPr>
          <w:rFonts w:ascii="Arial" w:hAnsi="Arial" w:cs="Arial"/>
          <w:sz w:val="20"/>
        </w:rPr>
        <w:t>Ghi ngày tháng năm của quyết định khen th</w:t>
      </w:r>
      <w:r w:rsidR="00427D11" w:rsidRPr="00020AF8">
        <w:rPr>
          <w:rFonts w:ascii="Arial" w:hAnsi="Arial" w:cs="Arial"/>
          <w:sz w:val="20"/>
        </w:rPr>
        <w:t>ưở</w:t>
      </w:r>
      <w:r w:rsidR="00526F88" w:rsidRPr="00020AF8">
        <w:rPr>
          <w:rFonts w:ascii="Arial" w:hAnsi="Arial" w:cs="Arial"/>
          <w:sz w:val="20"/>
        </w:rPr>
        <w:t>ng.</w:t>
      </w:r>
    </w:p>
    <w:p w:rsidR="00526F88" w:rsidRPr="00020AF8" w:rsidRDefault="00415796" w:rsidP="008136D4">
      <w:pPr>
        <w:spacing w:before="120"/>
        <w:rPr>
          <w:rFonts w:ascii="Arial" w:hAnsi="Arial" w:cs="Arial"/>
          <w:sz w:val="20"/>
        </w:rPr>
      </w:pPr>
      <w:r w:rsidRPr="00020AF8">
        <w:rPr>
          <w:rFonts w:ascii="Arial" w:hAnsi="Arial" w:cs="Arial"/>
          <w:sz w:val="20"/>
          <w:vertAlign w:val="superscript"/>
        </w:rPr>
        <w:t>6</w:t>
      </w:r>
      <w:r w:rsidRPr="00020AF8">
        <w:rPr>
          <w:rFonts w:ascii="Arial" w:hAnsi="Arial" w:cs="Arial"/>
          <w:sz w:val="20"/>
        </w:rPr>
        <w:t xml:space="preserve"> </w:t>
      </w:r>
      <w:r w:rsidR="00526F88" w:rsidRPr="00020AF8">
        <w:rPr>
          <w:rFonts w:ascii="Arial" w:hAnsi="Arial" w:cs="Arial"/>
          <w:sz w:val="20"/>
        </w:rPr>
        <w:t>Số sổ vàng: Ghi số thứ tự trong quyết định khen thưởng hay số sổ vàng ghi trong bằng cũ.</w:t>
      </w:r>
    </w:p>
    <w:p w:rsidR="00526F88" w:rsidRPr="00020AF8" w:rsidRDefault="00415796" w:rsidP="008136D4">
      <w:pPr>
        <w:spacing w:before="120"/>
        <w:rPr>
          <w:rFonts w:ascii="Arial" w:hAnsi="Arial" w:cs="Arial"/>
          <w:sz w:val="20"/>
        </w:rPr>
      </w:pPr>
      <w:r w:rsidRPr="00020AF8">
        <w:rPr>
          <w:rFonts w:ascii="Arial" w:hAnsi="Arial" w:cs="Arial"/>
          <w:sz w:val="20"/>
          <w:vertAlign w:val="superscript"/>
        </w:rPr>
        <w:t>7</w:t>
      </w:r>
      <w:r w:rsidRPr="00020AF8">
        <w:rPr>
          <w:rFonts w:ascii="Arial" w:hAnsi="Arial" w:cs="Arial"/>
          <w:sz w:val="20"/>
        </w:rPr>
        <w:t xml:space="preserve"> </w:t>
      </w:r>
      <w:r w:rsidR="00526F88" w:rsidRPr="00020AF8">
        <w:rPr>
          <w:rFonts w:ascii="Arial" w:hAnsi="Arial" w:cs="Arial"/>
          <w:sz w:val="20"/>
        </w:rPr>
        <w:t>Họ và tên của người ký b</w:t>
      </w:r>
      <w:r w:rsidR="00911090" w:rsidRPr="00020AF8">
        <w:rPr>
          <w:rFonts w:ascii="Arial" w:hAnsi="Arial" w:cs="Arial"/>
          <w:sz w:val="20"/>
        </w:rPr>
        <w:t>ằ</w:t>
      </w:r>
      <w:r w:rsidR="00526F88" w:rsidRPr="00020AF8">
        <w:rPr>
          <w:rFonts w:ascii="Arial" w:hAnsi="Arial" w:cs="Arial"/>
          <w:sz w:val="20"/>
        </w:rPr>
        <w:t>ng khen.</w:t>
      </w:r>
    </w:p>
    <w:p w:rsidR="00526F88" w:rsidRPr="00020AF8" w:rsidRDefault="00415796" w:rsidP="008136D4">
      <w:pPr>
        <w:spacing w:before="120"/>
        <w:rPr>
          <w:rFonts w:ascii="Arial" w:hAnsi="Arial" w:cs="Arial"/>
          <w:sz w:val="20"/>
        </w:rPr>
      </w:pPr>
      <w:r w:rsidRPr="00020AF8">
        <w:rPr>
          <w:rFonts w:ascii="Arial" w:hAnsi="Arial" w:cs="Arial"/>
          <w:sz w:val="20"/>
          <w:vertAlign w:val="superscript"/>
        </w:rPr>
        <w:t>8</w:t>
      </w:r>
      <w:r w:rsidRPr="00020AF8">
        <w:rPr>
          <w:rFonts w:ascii="Arial" w:hAnsi="Arial" w:cs="Arial"/>
          <w:sz w:val="20"/>
        </w:rPr>
        <w:t xml:space="preserve"> </w:t>
      </w:r>
      <w:r w:rsidR="00526F88" w:rsidRPr="00020AF8">
        <w:rPr>
          <w:rFonts w:ascii="Arial" w:hAnsi="Arial" w:cs="Arial"/>
          <w:sz w:val="20"/>
        </w:rPr>
        <w:t>Đơn vị trình khen thưởng: Ghi bộ, ban, ngành, đoàn thể trung ương, tỉnh thành phố trực thuộc trung ương đã trình khen cho tập thể, cá nhân.</w:t>
      </w:r>
    </w:p>
    <w:p w:rsidR="00526F88" w:rsidRPr="00020AF8" w:rsidRDefault="00415796" w:rsidP="008136D4">
      <w:pPr>
        <w:spacing w:before="120"/>
        <w:rPr>
          <w:rFonts w:ascii="Arial" w:hAnsi="Arial" w:cs="Arial"/>
          <w:sz w:val="20"/>
        </w:rPr>
      </w:pPr>
      <w:r w:rsidRPr="00020AF8">
        <w:rPr>
          <w:rFonts w:ascii="Arial" w:hAnsi="Arial" w:cs="Arial"/>
          <w:sz w:val="20"/>
          <w:vertAlign w:val="superscript"/>
        </w:rPr>
        <w:t>9</w:t>
      </w:r>
      <w:r w:rsidRPr="00020AF8">
        <w:rPr>
          <w:rFonts w:ascii="Arial" w:hAnsi="Arial" w:cs="Arial"/>
          <w:sz w:val="20"/>
        </w:rPr>
        <w:t xml:space="preserve"> </w:t>
      </w:r>
      <w:r w:rsidR="00526F88" w:rsidRPr="00020AF8">
        <w:rPr>
          <w:rFonts w:ascii="Arial" w:hAnsi="Arial" w:cs="Arial"/>
          <w:sz w:val="20"/>
        </w:rPr>
        <w:t>Nếu là cấp đổi hoặc cấp lại bằng đánh dấu (x), n</w:t>
      </w:r>
      <w:r w:rsidRPr="00020AF8">
        <w:rPr>
          <w:rFonts w:ascii="Arial" w:hAnsi="Arial" w:cs="Arial"/>
          <w:sz w:val="20"/>
        </w:rPr>
        <w:t>ế</w:t>
      </w:r>
      <w:r w:rsidR="00526F88" w:rsidRPr="00020AF8">
        <w:rPr>
          <w:rFonts w:ascii="Arial" w:hAnsi="Arial" w:cs="Arial"/>
          <w:sz w:val="20"/>
        </w:rPr>
        <w:t xml:space="preserve">u không đề nghị cấp đổi, cấp lại bằng thì để </w:t>
      </w:r>
      <w:r w:rsidRPr="00020AF8">
        <w:rPr>
          <w:rFonts w:ascii="Arial" w:hAnsi="Arial" w:cs="Arial"/>
          <w:sz w:val="20"/>
        </w:rPr>
        <w:t>tr</w:t>
      </w:r>
      <w:r w:rsidR="00526F88" w:rsidRPr="00020AF8">
        <w:rPr>
          <w:rFonts w:ascii="Arial" w:hAnsi="Arial" w:cs="Arial"/>
          <w:sz w:val="20"/>
        </w:rPr>
        <w:t>ố</w:t>
      </w:r>
      <w:r w:rsidRPr="00020AF8">
        <w:rPr>
          <w:rFonts w:ascii="Arial" w:hAnsi="Arial" w:cs="Arial"/>
          <w:sz w:val="20"/>
        </w:rPr>
        <w:t>ng.</w:t>
      </w:r>
    </w:p>
    <w:p w:rsidR="00526F88" w:rsidRPr="00020AF8" w:rsidRDefault="00415796" w:rsidP="008136D4">
      <w:pPr>
        <w:spacing w:before="120"/>
        <w:rPr>
          <w:rFonts w:ascii="Arial" w:hAnsi="Arial" w:cs="Arial"/>
          <w:sz w:val="20"/>
        </w:rPr>
      </w:pPr>
      <w:r w:rsidRPr="00020AF8">
        <w:rPr>
          <w:rFonts w:ascii="Arial" w:hAnsi="Arial" w:cs="Arial"/>
          <w:sz w:val="20"/>
          <w:vertAlign w:val="superscript"/>
        </w:rPr>
        <w:t>10</w:t>
      </w:r>
      <w:r w:rsidRPr="00020AF8">
        <w:rPr>
          <w:rFonts w:ascii="Arial" w:hAnsi="Arial" w:cs="Arial"/>
          <w:sz w:val="20"/>
        </w:rPr>
        <w:t xml:space="preserve"> </w:t>
      </w:r>
      <w:r w:rsidR="00526F88" w:rsidRPr="00020AF8">
        <w:rPr>
          <w:rFonts w:ascii="Arial" w:hAnsi="Arial" w:cs="Arial"/>
          <w:sz w:val="20"/>
        </w:rPr>
        <w:t>Ghi tên cụ thể tên huân chương (huy chương, huy hiệu, kỷ niệm chương) đề nghị cấp đổi, cấp lại.</w:t>
      </w:r>
    </w:p>
    <w:p w:rsidR="002B617D" w:rsidRPr="00020AF8" w:rsidRDefault="00415796" w:rsidP="008136D4">
      <w:pPr>
        <w:spacing w:before="120"/>
        <w:rPr>
          <w:rFonts w:ascii="Arial" w:hAnsi="Arial" w:cs="Arial"/>
          <w:sz w:val="20"/>
        </w:rPr>
      </w:pPr>
      <w:r w:rsidRPr="00020AF8">
        <w:rPr>
          <w:rFonts w:ascii="Arial" w:hAnsi="Arial" w:cs="Arial"/>
          <w:sz w:val="20"/>
          <w:vertAlign w:val="superscript"/>
        </w:rPr>
        <w:t>11</w:t>
      </w:r>
      <w:r w:rsidRPr="00020AF8">
        <w:rPr>
          <w:rFonts w:ascii="Arial" w:hAnsi="Arial" w:cs="Arial"/>
          <w:sz w:val="20"/>
        </w:rPr>
        <w:t xml:space="preserve"> </w:t>
      </w:r>
      <w:r w:rsidR="00526F88" w:rsidRPr="00020AF8">
        <w:rPr>
          <w:rFonts w:ascii="Arial" w:hAnsi="Arial" w:cs="Arial"/>
          <w:sz w:val="20"/>
        </w:rPr>
        <w:t>Ghi rõ lý do đ</w:t>
      </w:r>
      <w:r w:rsidR="008868EF" w:rsidRPr="00020AF8">
        <w:rPr>
          <w:rFonts w:ascii="Arial" w:hAnsi="Arial" w:cs="Arial"/>
          <w:sz w:val="20"/>
        </w:rPr>
        <w:t>ề</w:t>
      </w:r>
      <w:r w:rsidR="00526F88" w:rsidRPr="00020AF8">
        <w:rPr>
          <w:rFonts w:ascii="Arial" w:hAnsi="Arial" w:cs="Arial"/>
          <w:sz w:val="20"/>
        </w:rPr>
        <w:t xml:space="preserve"> nghị cấp đổi, cấp lại.</w:t>
      </w:r>
    </w:p>
    <w:sectPr w:rsidR="002B617D" w:rsidRPr="00020AF8" w:rsidSect="00020AF8">
      <w:pgSz w:w="11906" w:h="16838" w:code="9"/>
      <w:pgMar w:top="567" w:right="1134" w:bottom="56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A3BAE" w:rsidRDefault="00DA3BAE">
      <w:r>
        <w:separator/>
      </w:r>
    </w:p>
  </w:endnote>
  <w:endnote w:type="continuationSeparator" w:id="0">
    <w:p w:rsidR="00DA3BAE" w:rsidRDefault="00DA3B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FrankRuehl">
    <w:charset w:val="B1"/>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A2ECA" w:rsidRDefault="00D92BCE">
    <w:pPr>
      <w:rPr>
        <w:rFonts w:cs="Times New Roman"/>
        <w:color w:val="auto"/>
        <w:sz w:val="2"/>
        <w:szCs w:val="2"/>
        <w:lang w:eastAsia="en-US"/>
      </w:rPr>
    </w:pPr>
    <w:r>
      <w:rPr>
        <w:noProof/>
        <w:lang w:val="en-US" w:eastAsia="en-US"/>
      </w:rPr>
      <mc:AlternateContent>
        <mc:Choice Requires="wps">
          <w:drawing>
            <wp:anchor distT="0" distB="0" distL="63500" distR="63500" simplePos="0" relativeHeight="251657216" behindDoc="1" locked="0" layoutInCell="1" allowOverlap="1">
              <wp:simplePos x="0" y="0"/>
              <wp:positionH relativeFrom="page">
                <wp:posOffset>9693910</wp:posOffset>
              </wp:positionH>
              <wp:positionV relativeFrom="page">
                <wp:posOffset>11771630</wp:posOffset>
              </wp:positionV>
              <wp:extent cx="1254760" cy="180975"/>
              <wp:effectExtent l="0" t="0" r="0" b="1270"/>
              <wp:wrapNone/>
              <wp:docPr id="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ECA" w:rsidRDefault="004A2ECA">
                          <w:pPr>
                            <w:pStyle w:val="Headerorfooter1"/>
                            <w:shd w:val="clear" w:color="auto" w:fill="auto"/>
                            <w:spacing w:line="240" w:lineRule="auto"/>
                            <w:jc w:val="left"/>
                          </w:pPr>
                          <w:r>
                            <w:rPr>
                              <w:rStyle w:val="Headerorfooter7pt"/>
                              <w:color w:val="000000"/>
                              <w:lang w:eastAsia="vi-VN"/>
                            </w:rPr>
                            <w:t xml:space="preserve">Trang </w:t>
                          </w:r>
                          <w:r>
                            <w:fldChar w:fldCharType="begin"/>
                          </w:r>
                          <w:r>
                            <w:instrText xml:space="preserve"> PAGE \* MERGEFORMAT </w:instrText>
                          </w:r>
                          <w:r>
                            <w:fldChar w:fldCharType="separate"/>
                          </w:r>
                          <w:r w:rsidRPr="00BF2F9D">
                            <w:rPr>
                              <w:rStyle w:val="Headerorfooter7pt"/>
                              <w:color w:val="000000"/>
                              <w:lang w:eastAsia="vi-VN"/>
                            </w:rPr>
                            <w:t>10</w:t>
                          </w:r>
                          <w:r>
                            <w:fldChar w:fldCharType="end"/>
                          </w:r>
                        </w:p>
                        <w:p w:rsidR="004A2ECA" w:rsidRDefault="004A2ECA">
                          <w:pPr>
                            <w:pStyle w:val="Headerorfooter1"/>
                            <w:shd w:val="clear" w:color="auto" w:fill="auto"/>
                            <w:spacing w:line="240" w:lineRule="auto"/>
                            <w:jc w:val="left"/>
                          </w:pPr>
                          <w:r>
                            <w:rPr>
                              <w:color w:val="000000"/>
                              <w:lang w:eastAsia="vi-VN"/>
                            </w:rPr>
                            <w:t>Don gia NC__MTC tham khao tu 10_2011-DL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margin-left:763.3pt;margin-top:926.9pt;width:98.8pt;height:14.25pt;z-index:-251659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" filled="f" stroked="f">
              <v:textbox style="mso-fit-shape-to-text:t" inset="0,0,0,0">
                <w:txbxContent>
                  <w:p w:rsidR="004A2ECA" w:rsidRDefault="004A2ECA">
                    <w:pPr>
                      <w:pStyle w:val="Headerorfooter1"/>
                      <w:shd w:val="clear" w:color="auto" w:fill="auto"/>
                      <w:spacing w:line="240" w:lineRule="auto"/>
                      <w:jc w:val="left"/>
                    </w:pPr>
                    <w:r>
                      <w:rPr>
                        <w:rStyle w:val="Headerorfooter7pt"/>
                        <w:color w:val="000000"/>
                        <w:lang w:eastAsia="vi-VN"/>
                      </w:rPr>
                      <w:t xml:space="preserve">Trang </w:t>
                    </w:r>
                    <w:r>
                      <w:fldChar w:fldCharType="begin"/>
                    </w:r>
                    <w:r>
                      <w:instrText xml:space="preserve"> PAGE \* MERGEFORMAT </w:instrText>
                    </w:r>
                    <w:r>
                      <w:fldChar w:fldCharType="separate"/>
                    </w:r>
                    <w:r w:rsidRPr="00BF2F9D">
                      <w:rPr>
                        <w:rStyle w:val="Headerorfooter7pt"/>
                        <w:color w:val="000000"/>
                        <w:lang w:eastAsia="vi-VN"/>
                      </w:rPr>
                      <w:t>10</w:t>
                    </w:r>
                    <w:r>
                      <w:fldChar w:fldCharType="end"/>
                    </w:r>
                  </w:p>
                  <w:p w:rsidR="004A2ECA" w:rsidRDefault="004A2ECA">
                    <w:pPr>
                      <w:pStyle w:val="Headerorfooter1"/>
                      <w:shd w:val="clear" w:color="auto" w:fill="auto"/>
                      <w:spacing w:line="240" w:lineRule="auto"/>
                      <w:jc w:val="left"/>
                    </w:pPr>
                    <w:r>
                      <w:rPr>
                        <w:color w:val="000000"/>
                        <w:lang w:eastAsia="vi-VN"/>
                      </w:rPr>
                      <w:t>Don gia NC__MTC tham khao tu 10_2011-DL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A2ECA" w:rsidRDefault="00D92BCE">
    <w:pPr>
      <w:rPr>
        <w:rFonts w:cs="Times New Roman"/>
        <w:color w:val="auto"/>
        <w:sz w:val="2"/>
        <w:szCs w:val="2"/>
        <w:lang w:eastAsia="en-US"/>
      </w:rPr>
    </w:pPr>
    <w:r>
      <w:rPr>
        <w:noProof/>
        <w:lang w:val="en-US" w:eastAsia="en-US"/>
      </w:rPr>
      <mc:AlternateContent>
        <mc:Choice Requires="wps">
          <w:drawing>
            <wp:anchor distT="0" distB="0" distL="63500" distR="63500" simplePos="0" relativeHeight="251658240" behindDoc="1" locked="0" layoutInCell="1" allowOverlap="1">
              <wp:simplePos x="0" y="0"/>
              <wp:positionH relativeFrom="page">
                <wp:posOffset>9947275</wp:posOffset>
              </wp:positionH>
              <wp:positionV relativeFrom="page">
                <wp:posOffset>11721465</wp:posOffset>
              </wp:positionV>
              <wp:extent cx="1252855" cy="187960"/>
              <wp:effectExtent l="3175" t="0" r="1270" b="0"/>
              <wp:wrapNone/>
              <wp:docPr id="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ECA" w:rsidRDefault="004A2ECA">
                          <w:pPr>
                            <w:pStyle w:val="Headerorfooter1"/>
                            <w:shd w:val="clear" w:color="auto" w:fill="auto"/>
                            <w:spacing w:line="240" w:lineRule="auto"/>
                            <w:jc w:val="left"/>
                          </w:pPr>
                          <w:r>
                            <w:rPr>
                              <w:rStyle w:val="Headerorfooter7pt"/>
                              <w:color w:val="000000"/>
                              <w:lang w:eastAsia="vi-VN"/>
                            </w:rPr>
                            <w:t xml:space="preserve">Trang </w:t>
                          </w:r>
                          <w:r>
                            <w:fldChar w:fldCharType="begin"/>
                          </w:r>
                          <w:r>
                            <w:instrText xml:space="preserve"> PAGE \* MERGEFORMAT </w:instrText>
                          </w:r>
                          <w:r>
                            <w:fldChar w:fldCharType="separate"/>
                          </w:r>
                          <w:r w:rsidRPr="00D24516">
                            <w:rPr>
                              <w:rStyle w:val="Headerorfooter7pt"/>
                              <w:color w:val="000000"/>
                              <w:lang w:eastAsia="vi-VN"/>
                            </w:rPr>
                            <w:t>30</w:t>
                          </w:r>
                          <w:r>
                            <w:fldChar w:fldCharType="end"/>
                          </w:r>
                        </w:p>
                        <w:p w:rsidR="004A2ECA" w:rsidRDefault="004A2ECA">
                          <w:pPr>
                            <w:pStyle w:val="Headerorfooter1"/>
                            <w:shd w:val="clear" w:color="auto" w:fill="auto"/>
                            <w:spacing w:line="240" w:lineRule="auto"/>
                            <w:jc w:val="left"/>
                          </w:pPr>
                          <w:r>
                            <w:rPr>
                              <w:color w:val="000000"/>
                              <w:lang w:eastAsia="vi-VN"/>
                            </w:rPr>
                            <w:t>DongiaNC MTC (ham khao tu 10_2011-DL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7" type="#_x0000_t202" style="position:absolute;margin-left:783.25pt;margin-top:922.95pt;width:98.65pt;height:14.8pt;z-index:-2516582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" filled="f" stroked="f">
              <v:textbox style="mso-fit-shape-to-text:t" inset="0,0,0,0">
                <w:txbxContent>
                  <w:p w:rsidR="004A2ECA" w:rsidRDefault="004A2ECA">
                    <w:pPr>
                      <w:pStyle w:val="Headerorfooter1"/>
                      <w:shd w:val="clear" w:color="auto" w:fill="auto"/>
                      <w:spacing w:line="240" w:lineRule="auto"/>
                      <w:jc w:val="left"/>
                    </w:pPr>
                    <w:r>
                      <w:rPr>
                        <w:rStyle w:val="Headerorfooter7pt"/>
                        <w:color w:val="000000"/>
                        <w:lang w:eastAsia="vi-VN"/>
                      </w:rPr>
                      <w:t xml:space="preserve">Trang </w:t>
                    </w:r>
                    <w:r>
                      <w:fldChar w:fldCharType="begin"/>
                    </w:r>
                    <w:r>
                      <w:instrText xml:space="preserve"> PAGE \* MERGEFORMAT </w:instrText>
                    </w:r>
                    <w:r>
                      <w:fldChar w:fldCharType="separate"/>
                    </w:r>
                    <w:r w:rsidRPr="00D24516">
                      <w:rPr>
                        <w:rStyle w:val="Headerorfooter7pt"/>
                        <w:color w:val="000000"/>
                        <w:lang w:eastAsia="vi-VN"/>
                      </w:rPr>
                      <w:t>30</w:t>
                    </w:r>
                    <w:r>
                      <w:fldChar w:fldCharType="end"/>
                    </w:r>
                  </w:p>
                  <w:p w:rsidR="004A2ECA" w:rsidRDefault="004A2ECA">
                    <w:pPr>
                      <w:pStyle w:val="Headerorfooter1"/>
                      <w:shd w:val="clear" w:color="auto" w:fill="auto"/>
                      <w:spacing w:line="240" w:lineRule="auto"/>
                      <w:jc w:val="left"/>
                    </w:pPr>
                    <w:r>
                      <w:rPr>
                        <w:color w:val="000000"/>
                        <w:lang w:eastAsia="vi-VN"/>
                      </w:rPr>
                      <w:t>DongiaNC MTC (ham khao tu 10_2011-DL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A3BAE" w:rsidRDefault="00DA3BAE">
      <w:r>
        <w:separator/>
      </w:r>
    </w:p>
  </w:footnote>
  <w:footnote w:type="continuationSeparator" w:id="0">
    <w:p w:rsidR="00DA3BAE" w:rsidRDefault="00DA3B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15:restartNumberingAfterBreak="0">
    <w:nsid w:val="00000003"/>
    <w:multiLevelType w:val="multilevel"/>
    <w:tmpl w:val="00000002"/>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6"/>
        <w:szCs w:val="16"/>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6"/>
        <w:szCs w:val="16"/>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6"/>
        <w:szCs w:val="16"/>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6"/>
        <w:szCs w:val="16"/>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6"/>
        <w:szCs w:val="16"/>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6"/>
        <w:szCs w:val="16"/>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6"/>
        <w:szCs w:val="16"/>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6"/>
        <w:szCs w:val="16"/>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6"/>
        <w:szCs w:val="16"/>
        <w:u w:val="none"/>
      </w:rPr>
    </w:lvl>
  </w:abstractNum>
  <w:abstractNum w:abstractNumId="2" w15:restartNumberingAfterBreak="0">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3" w15:restartNumberingAfterBreak="0">
    <w:nsid w:val="00000007"/>
    <w:multiLevelType w:val="multilevel"/>
    <w:tmpl w:val="00000006"/>
    <w:lvl w:ilvl="0">
      <w:start w:val="1"/>
      <w:numFmt w:val="decimal"/>
      <w:lvlText w:val="%1."/>
      <w:lvlJc w:val="left"/>
      <w:rPr>
        <w:rFonts w:ascii="Times New Roman" w:hAnsi="Times New Roman" w:cs="Times New Roman"/>
        <w:b/>
        <w:bCs/>
        <w:i w:val="0"/>
        <w:iCs w:val="0"/>
        <w:smallCaps w:val="0"/>
        <w:strike w:val="0"/>
        <w:color w:val="000000"/>
        <w:spacing w:val="1"/>
        <w:w w:val="100"/>
        <w:position w:val="0"/>
        <w:sz w:val="25"/>
        <w:szCs w:val="25"/>
        <w:u w:val="none"/>
      </w:rPr>
    </w:lvl>
    <w:lvl w:ilvl="1">
      <w:start w:val="1"/>
      <w:numFmt w:val="decimal"/>
      <w:lvlText w:val="%1."/>
      <w:lvlJc w:val="left"/>
      <w:rPr>
        <w:rFonts w:ascii="Times New Roman" w:hAnsi="Times New Roman" w:cs="Times New Roman"/>
        <w:b/>
        <w:bCs/>
        <w:i w:val="0"/>
        <w:iCs w:val="0"/>
        <w:smallCaps w:val="0"/>
        <w:strike w:val="0"/>
        <w:color w:val="000000"/>
        <w:spacing w:val="1"/>
        <w:w w:val="100"/>
        <w:position w:val="0"/>
        <w:sz w:val="25"/>
        <w:szCs w:val="25"/>
        <w:u w:val="none"/>
      </w:rPr>
    </w:lvl>
    <w:lvl w:ilvl="2">
      <w:start w:val="1"/>
      <w:numFmt w:val="decimal"/>
      <w:lvlText w:val="%1."/>
      <w:lvlJc w:val="left"/>
      <w:rPr>
        <w:rFonts w:ascii="Times New Roman" w:hAnsi="Times New Roman" w:cs="Times New Roman"/>
        <w:b/>
        <w:bCs/>
        <w:i w:val="0"/>
        <w:iCs w:val="0"/>
        <w:smallCaps w:val="0"/>
        <w:strike w:val="0"/>
        <w:color w:val="000000"/>
        <w:spacing w:val="1"/>
        <w:w w:val="100"/>
        <w:position w:val="0"/>
        <w:sz w:val="25"/>
        <w:szCs w:val="25"/>
        <w:u w:val="none"/>
      </w:rPr>
    </w:lvl>
    <w:lvl w:ilvl="3">
      <w:start w:val="1"/>
      <w:numFmt w:val="decimal"/>
      <w:lvlText w:val="%1."/>
      <w:lvlJc w:val="left"/>
      <w:rPr>
        <w:rFonts w:ascii="Times New Roman" w:hAnsi="Times New Roman" w:cs="Times New Roman"/>
        <w:b/>
        <w:bCs/>
        <w:i w:val="0"/>
        <w:iCs w:val="0"/>
        <w:smallCaps w:val="0"/>
        <w:strike w:val="0"/>
        <w:color w:val="000000"/>
        <w:spacing w:val="1"/>
        <w:w w:val="100"/>
        <w:position w:val="0"/>
        <w:sz w:val="25"/>
        <w:szCs w:val="25"/>
        <w:u w:val="none"/>
      </w:rPr>
    </w:lvl>
    <w:lvl w:ilvl="4">
      <w:start w:val="1"/>
      <w:numFmt w:val="decimal"/>
      <w:lvlText w:val="%1."/>
      <w:lvlJc w:val="left"/>
      <w:rPr>
        <w:rFonts w:ascii="Times New Roman" w:hAnsi="Times New Roman" w:cs="Times New Roman"/>
        <w:b/>
        <w:bCs/>
        <w:i w:val="0"/>
        <w:iCs w:val="0"/>
        <w:smallCaps w:val="0"/>
        <w:strike w:val="0"/>
        <w:color w:val="000000"/>
        <w:spacing w:val="1"/>
        <w:w w:val="100"/>
        <w:position w:val="0"/>
        <w:sz w:val="25"/>
        <w:szCs w:val="25"/>
        <w:u w:val="none"/>
      </w:rPr>
    </w:lvl>
    <w:lvl w:ilvl="5">
      <w:start w:val="1"/>
      <w:numFmt w:val="decimal"/>
      <w:lvlText w:val="%1."/>
      <w:lvlJc w:val="left"/>
      <w:rPr>
        <w:rFonts w:ascii="Times New Roman" w:hAnsi="Times New Roman" w:cs="Times New Roman"/>
        <w:b/>
        <w:bCs/>
        <w:i w:val="0"/>
        <w:iCs w:val="0"/>
        <w:smallCaps w:val="0"/>
        <w:strike w:val="0"/>
        <w:color w:val="000000"/>
        <w:spacing w:val="1"/>
        <w:w w:val="100"/>
        <w:position w:val="0"/>
        <w:sz w:val="25"/>
        <w:szCs w:val="25"/>
        <w:u w:val="none"/>
      </w:rPr>
    </w:lvl>
    <w:lvl w:ilvl="6">
      <w:start w:val="1"/>
      <w:numFmt w:val="decimal"/>
      <w:lvlText w:val="%1."/>
      <w:lvlJc w:val="left"/>
      <w:rPr>
        <w:rFonts w:ascii="Times New Roman" w:hAnsi="Times New Roman" w:cs="Times New Roman"/>
        <w:b/>
        <w:bCs/>
        <w:i w:val="0"/>
        <w:iCs w:val="0"/>
        <w:smallCaps w:val="0"/>
        <w:strike w:val="0"/>
        <w:color w:val="000000"/>
        <w:spacing w:val="1"/>
        <w:w w:val="100"/>
        <w:position w:val="0"/>
        <w:sz w:val="25"/>
        <w:szCs w:val="25"/>
        <w:u w:val="none"/>
      </w:rPr>
    </w:lvl>
    <w:lvl w:ilvl="7">
      <w:start w:val="1"/>
      <w:numFmt w:val="decimal"/>
      <w:lvlText w:val="%1."/>
      <w:lvlJc w:val="left"/>
      <w:rPr>
        <w:rFonts w:ascii="Times New Roman" w:hAnsi="Times New Roman" w:cs="Times New Roman"/>
        <w:b/>
        <w:bCs/>
        <w:i w:val="0"/>
        <w:iCs w:val="0"/>
        <w:smallCaps w:val="0"/>
        <w:strike w:val="0"/>
        <w:color w:val="000000"/>
        <w:spacing w:val="1"/>
        <w:w w:val="100"/>
        <w:position w:val="0"/>
        <w:sz w:val="25"/>
        <w:szCs w:val="25"/>
        <w:u w:val="none"/>
      </w:rPr>
    </w:lvl>
    <w:lvl w:ilvl="8">
      <w:start w:val="1"/>
      <w:numFmt w:val="decimal"/>
      <w:lvlText w:val="%1."/>
      <w:lvlJc w:val="left"/>
      <w:rPr>
        <w:rFonts w:ascii="Times New Roman" w:hAnsi="Times New Roman" w:cs="Times New Roman"/>
        <w:b/>
        <w:bCs/>
        <w:i w:val="0"/>
        <w:iCs w:val="0"/>
        <w:smallCaps w:val="0"/>
        <w:strike w:val="0"/>
        <w:color w:val="000000"/>
        <w:spacing w:val="1"/>
        <w:w w:val="100"/>
        <w:position w:val="0"/>
        <w:sz w:val="25"/>
        <w:szCs w:val="25"/>
        <w:u w:val="none"/>
      </w:rPr>
    </w:lvl>
  </w:abstractNum>
  <w:abstractNum w:abstractNumId="4" w15:restartNumberingAfterBreak="0">
    <w:nsid w:val="00000009"/>
    <w:multiLevelType w:val="multilevel"/>
    <w:tmpl w:val="0000000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5" w15:restartNumberingAfterBreak="0">
    <w:nsid w:val="0000000B"/>
    <w:multiLevelType w:val="multilevel"/>
    <w:tmpl w:val="0000000A"/>
    <w:lvl w:ilvl="0">
      <w:start w:val="2"/>
      <w:numFmt w:val="lowerLetter"/>
      <w:lvlText w:val="%1."/>
      <w:lvlJc w:val="left"/>
      <w:rPr>
        <w:rFonts w:ascii="Times New Roman" w:hAnsi="Times New Roman" w:cs="Times New Roman"/>
        <w:b/>
        <w:bCs/>
        <w:i w:val="0"/>
        <w:iCs w:val="0"/>
        <w:smallCaps w:val="0"/>
        <w:strike w:val="0"/>
        <w:color w:val="000000"/>
        <w:spacing w:val="1"/>
        <w:w w:val="100"/>
        <w:position w:val="0"/>
        <w:sz w:val="25"/>
        <w:szCs w:val="25"/>
        <w:u w:val="none"/>
      </w:rPr>
    </w:lvl>
    <w:lvl w:ilvl="1">
      <w:start w:val="2"/>
      <w:numFmt w:val="lowerLetter"/>
      <w:lvlText w:val="%1."/>
      <w:lvlJc w:val="left"/>
      <w:rPr>
        <w:rFonts w:ascii="Times New Roman" w:hAnsi="Times New Roman" w:cs="Times New Roman"/>
        <w:b/>
        <w:bCs/>
        <w:i w:val="0"/>
        <w:iCs w:val="0"/>
        <w:smallCaps w:val="0"/>
        <w:strike w:val="0"/>
        <w:color w:val="000000"/>
        <w:spacing w:val="1"/>
        <w:w w:val="100"/>
        <w:position w:val="0"/>
        <w:sz w:val="25"/>
        <w:szCs w:val="25"/>
        <w:u w:val="none"/>
      </w:rPr>
    </w:lvl>
    <w:lvl w:ilvl="2">
      <w:start w:val="2"/>
      <w:numFmt w:val="lowerLetter"/>
      <w:lvlText w:val="%1."/>
      <w:lvlJc w:val="left"/>
      <w:rPr>
        <w:rFonts w:ascii="Times New Roman" w:hAnsi="Times New Roman" w:cs="Times New Roman"/>
        <w:b/>
        <w:bCs/>
        <w:i w:val="0"/>
        <w:iCs w:val="0"/>
        <w:smallCaps w:val="0"/>
        <w:strike w:val="0"/>
        <w:color w:val="000000"/>
        <w:spacing w:val="1"/>
        <w:w w:val="100"/>
        <w:position w:val="0"/>
        <w:sz w:val="25"/>
        <w:szCs w:val="25"/>
        <w:u w:val="none"/>
      </w:rPr>
    </w:lvl>
    <w:lvl w:ilvl="3">
      <w:start w:val="2"/>
      <w:numFmt w:val="lowerLetter"/>
      <w:lvlText w:val="%1."/>
      <w:lvlJc w:val="left"/>
      <w:rPr>
        <w:rFonts w:ascii="Times New Roman" w:hAnsi="Times New Roman" w:cs="Times New Roman"/>
        <w:b/>
        <w:bCs/>
        <w:i w:val="0"/>
        <w:iCs w:val="0"/>
        <w:smallCaps w:val="0"/>
        <w:strike w:val="0"/>
        <w:color w:val="000000"/>
        <w:spacing w:val="1"/>
        <w:w w:val="100"/>
        <w:position w:val="0"/>
        <w:sz w:val="25"/>
        <w:szCs w:val="25"/>
        <w:u w:val="none"/>
      </w:rPr>
    </w:lvl>
    <w:lvl w:ilvl="4">
      <w:start w:val="2"/>
      <w:numFmt w:val="lowerLetter"/>
      <w:lvlText w:val="%1."/>
      <w:lvlJc w:val="left"/>
      <w:rPr>
        <w:rFonts w:ascii="Times New Roman" w:hAnsi="Times New Roman" w:cs="Times New Roman"/>
        <w:b/>
        <w:bCs/>
        <w:i w:val="0"/>
        <w:iCs w:val="0"/>
        <w:smallCaps w:val="0"/>
        <w:strike w:val="0"/>
        <w:color w:val="000000"/>
        <w:spacing w:val="1"/>
        <w:w w:val="100"/>
        <w:position w:val="0"/>
        <w:sz w:val="25"/>
        <w:szCs w:val="25"/>
        <w:u w:val="none"/>
      </w:rPr>
    </w:lvl>
    <w:lvl w:ilvl="5">
      <w:start w:val="2"/>
      <w:numFmt w:val="lowerLetter"/>
      <w:lvlText w:val="%1."/>
      <w:lvlJc w:val="left"/>
      <w:rPr>
        <w:rFonts w:ascii="Times New Roman" w:hAnsi="Times New Roman" w:cs="Times New Roman"/>
        <w:b/>
        <w:bCs/>
        <w:i w:val="0"/>
        <w:iCs w:val="0"/>
        <w:smallCaps w:val="0"/>
        <w:strike w:val="0"/>
        <w:color w:val="000000"/>
        <w:spacing w:val="1"/>
        <w:w w:val="100"/>
        <w:position w:val="0"/>
        <w:sz w:val="25"/>
        <w:szCs w:val="25"/>
        <w:u w:val="none"/>
      </w:rPr>
    </w:lvl>
    <w:lvl w:ilvl="6">
      <w:start w:val="2"/>
      <w:numFmt w:val="lowerLetter"/>
      <w:lvlText w:val="%1."/>
      <w:lvlJc w:val="left"/>
      <w:rPr>
        <w:rFonts w:ascii="Times New Roman" w:hAnsi="Times New Roman" w:cs="Times New Roman"/>
        <w:b/>
        <w:bCs/>
        <w:i w:val="0"/>
        <w:iCs w:val="0"/>
        <w:smallCaps w:val="0"/>
        <w:strike w:val="0"/>
        <w:color w:val="000000"/>
        <w:spacing w:val="1"/>
        <w:w w:val="100"/>
        <w:position w:val="0"/>
        <w:sz w:val="25"/>
        <w:szCs w:val="25"/>
        <w:u w:val="none"/>
      </w:rPr>
    </w:lvl>
    <w:lvl w:ilvl="7">
      <w:start w:val="2"/>
      <w:numFmt w:val="lowerLetter"/>
      <w:lvlText w:val="%1."/>
      <w:lvlJc w:val="left"/>
      <w:rPr>
        <w:rFonts w:ascii="Times New Roman" w:hAnsi="Times New Roman" w:cs="Times New Roman"/>
        <w:b/>
        <w:bCs/>
        <w:i w:val="0"/>
        <w:iCs w:val="0"/>
        <w:smallCaps w:val="0"/>
        <w:strike w:val="0"/>
        <w:color w:val="000000"/>
        <w:spacing w:val="1"/>
        <w:w w:val="100"/>
        <w:position w:val="0"/>
        <w:sz w:val="25"/>
        <w:szCs w:val="25"/>
        <w:u w:val="none"/>
      </w:rPr>
    </w:lvl>
    <w:lvl w:ilvl="8">
      <w:start w:val="2"/>
      <w:numFmt w:val="lowerLetter"/>
      <w:lvlText w:val="%1."/>
      <w:lvlJc w:val="left"/>
      <w:rPr>
        <w:rFonts w:ascii="Times New Roman" w:hAnsi="Times New Roman" w:cs="Times New Roman"/>
        <w:b/>
        <w:bCs/>
        <w:i w:val="0"/>
        <w:iCs w:val="0"/>
        <w:smallCaps w:val="0"/>
        <w:strike w:val="0"/>
        <w:color w:val="000000"/>
        <w:spacing w:val="1"/>
        <w:w w:val="100"/>
        <w:position w:val="0"/>
        <w:sz w:val="25"/>
        <w:szCs w:val="25"/>
        <w:u w:val="none"/>
      </w:rPr>
    </w:lvl>
  </w:abstractNum>
  <w:abstractNum w:abstractNumId="6" w15:restartNumberingAfterBreak="0">
    <w:nsid w:val="0000000D"/>
    <w:multiLevelType w:val="multilevel"/>
    <w:tmpl w:val="0000000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7" w15:restartNumberingAfterBreak="0">
    <w:nsid w:val="0000000F"/>
    <w:multiLevelType w:val="multilevel"/>
    <w:tmpl w:val="0000000E"/>
    <w:lvl w:ilvl="0">
      <w:start w:val="1"/>
      <w:numFmt w:val="upperLetter"/>
      <w:lvlText w:val="%1."/>
      <w:lvlJc w:val="left"/>
      <w:rPr>
        <w:rFonts w:ascii="Times New Roman" w:hAnsi="Times New Roman" w:cs="Times New Roman"/>
        <w:b/>
        <w:bCs/>
        <w:i w:val="0"/>
        <w:iCs w:val="0"/>
        <w:smallCaps w:val="0"/>
        <w:strike w:val="0"/>
        <w:color w:val="000000"/>
        <w:spacing w:val="1"/>
        <w:w w:val="100"/>
        <w:position w:val="0"/>
        <w:sz w:val="25"/>
        <w:szCs w:val="25"/>
        <w:u w:val="none"/>
      </w:rPr>
    </w:lvl>
    <w:lvl w:ilvl="1">
      <w:start w:val="1"/>
      <w:numFmt w:val="upperLetter"/>
      <w:lvlText w:val="%1."/>
      <w:lvlJc w:val="left"/>
      <w:rPr>
        <w:rFonts w:ascii="Times New Roman" w:hAnsi="Times New Roman" w:cs="Times New Roman"/>
        <w:b/>
        <w:bCs/>
        <w:i w:val="0"/>
        <w:iCs w:val="0"/>
        <w:smallCaps w:val="0"/>
        <w:strike w:val="0"/>
        <w:color w:val="000000"/>
        <w:spacing w:val="1"/>
        <w:w w:val="100"/>
        <w:position w:val="0"/>
        <w:sz w:val="25"/>
        <w:szCs w:val="25"/>
        <w:u w:val="none"/>
      </w:rPr>
    </w:lvl>
    <w:lvl w:ilvl="2">
      <w:start w:val="1"/>
      <w:numFmt w:val="upperLetter"/>
      <w:lvlText w:val="%1."/>
      <w:lvlJc w:val="left"/>
      <w:rPr>
        <w:rFonts w:ascii="Times New Roman" w:hAnsi="Times New Roman" w:cs="Times New Roman"/>
        <w:b/>
        <w:bCs/>
        <w:i w:val="0"/>
        <w:iCs w:val="0"/>
        <w:smallCaps w:val="0"/>
        <w:strike w:val="0"/>
        <w:color w:val="000000"/>
        <w:spacing w:val="1"/>
        <w:w w:val="100"/>
        <w:position w:val="0"/>
        <w:sz w:val="25"/>
        <w:szCs w:val="25"/>
        <w:u w:val="none"/>
      </w:rPr>
    </w:lvl>
    <w:lvl w:ilvl="3">
      <w:start w:val="1"/>
      <w:numFmt w:val="upperLetter"/>
      <w:lvlText w:val="%1."/>
      <w:lvlJc w:val="left"/>
      <w:rPr>
        <w:rFonts w:ascii="Times New Roman" w:hAnsi="Times New Roman" w:cs="Times New Roman"/>
        <w:b/>
        <w:bCs/>
        <w:i w:val="0"/>
        <w:iCs w:val="0"/>
        <w:smallCaps w:val="0"/>
        <w:strike w:val="0"/>
        <w:color w:val="000000"/>
        <w:spacing w:val="1"/>
        <w:w w:val="100"/>
        <w:position w:val="0"/>
        <w:sz w:val="25"/>
        <w:szCs w:val="25"/>
        <w:u w:val="none"/>
      </w:rPr>
    </w:lvl>
    <w:lvl w:ilvl="4">
      <w:start w:val="1"/>
      <w:numFmt w:val="upperLetter"/>
      <w:lvlText w:val="%1."/>
      <w:lvlJc w:val="left"/>
      <w:rPr>
        <w:rFonts w:ascii="Times New Roman" w:hAnsi="Times New Roman" w:cs="Times New Roman"/>
        <w:b/>
        <w:bCs/>
        <w:i w:val="0"/>
        <w:iCs w:val="0"/>
        <w:smallCaps w:val="0"/>
        <w:strike w:val="0"/>
        <w:color w:val="000000"/>
        <w:spacing w:val="1"/>
        <w:w w:val="100"/>
        <w:position w:val="0"/>
        <w:sz w:val="25"/>
        <w:szCs w:val="25"/>
        <w:u w:val="none"/>
      </w:rPr>
    </w:lvl>
    <w:lvl w:ilvl="5">
      <w:start w:val="1"/>
      <w:numFmt w:val="upperLetter"/>
      <w:lvlText w:val="%1."/>
      <w:lvlJc w:val="left"/>
      <w:rPr>
        <w:rFonts w:ascii="Times New Roman" w:hAnsi="Times New Roman" w:cs="Times New Roman"/>
        <w:b/>
        <w:bCs/>
        <w:i w:val="0"/>
        <w:iCs w:val="0"/>
        <w:smallCaps w:val="0"/>
        <w:strike w:val="0"/>
        <w:color w:val="000000"/>
        <w:spacing w:val="1"/>
        <w:w w:val="100"/>
        <w:position w:val="0"/>
        <w:sz w:val="25"/>
        <w:szCs w:val="25"/>
        <w:u w:val="none"/>
      </w:rPr>
    </w:lvl>
    <w:lvl w:ilvl="6">
      <w:start w:val="1"/>
      <w:numFmt w:val="upperLetter"/>
      <w:lvlText w:val="%1."/>
      <w:lvlJc w:val="left"/>
      <w:rPr>
        <w:rFonts w:ascii="Times New Roman" w:hAnsi="Times New Roman" w:cs="Times New Roman"/>
        <w:b/>
        <w:bCs/>
        <w:i w:val="0"/>
        <w:iCs w:val="0"/>
        <w:smallCaps w:val="0"/>
        <w:strike w:val="0"/>
        <w:color w:val="000000"/>
        <w:spacing w:val="1"/>
        <w:w w:val="100"/>
        <w:position w:val="0"/>
        <w:sz w:val="25"/>
        <w:szCs w:val="25"/>
        <w:u w:val="none"/>
      </w:rPr>
    </w:lvl>
    <w:lvl w:ilvl="7">
      <w:start w:val="1"/>
      <w:numFmt w:val="upperLetter"/>
      <w:lvlText w:val="%1."/>
      <w:lvlJc w:val="left"/>
      <w:rPr>
        <w:rFonts w:ascii="Times New Roman" w:hAnsi="Times New Roman" w:cs="Times New Roman"/>
        <w:b/>
        <w:bCs/>
        <w:i w:val="0"/>
        <w:iCs w:val="0"/>
        <w:smallCaps w:val="0"/>
        <w:strike w:val="0"/>
        <w:color w:val="000000"/>
        <w:spacing w:val="1"/>
        <w:w w:val="100"/>
        <w:position w:val="0"/>
        <w:sz w:val="25"/>
        <w:szCs w:val="25"/>
        <w:u w:val="none"/>
      </w:rPr>
    </w:lvl>
    <w:lvl w:ilvl="8">
      <w:start w:val="1"/>
      <w:numFmt w:val="upperLetter"/>
      <w:lvlText w:val="%1."/>
      <w:lvlJc w:val="left"/>
      <w:rPr>
        <w:rFonts w:ascii="Times New Roman" w:hAnsi="Times New Roman" w:cs="Times New Roman"/>
        <w:b/>
        <w:bCs/>
        <w:i w:val="0"/>
        <w:iCs w:val="0"/>
        <w:smallCaps w:val="0"/>
        <w:strike w:val="0"/>
        <w:color w:val="000000"/>
        <w:spacing w:val="1"/>
        <w:w w:val="100"/>
        <w:position w:val="0"/>
        <w:sz w:val="25"/>
        <w:szCs w:val="25"/>
        <w:u w:val="none"/>
      </w:rPr>
    </w:lvl>
  </w:abstractNum>
  <w:abstractNum w:abstractNumId="8" w15:restartNumberingAfterBreak="0">
    <w:nsid w:val="00000011"/>
    <w:multiLevelType w:val="multilevel"/>
    <w:tmpl w:val="000000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9" w15:restartNumberingAfterBreak="0">
    <w:nsid w:val="00000013"/>
    <w:multiLevelType w:val="multilevel"/>
    <w:tmpl w:val="00000012"/>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0" w15:restartNumberingAfterBreak="0">
    <w:nsid w:val="00000015"/>
    <w:multiLevelType w:val="multilevel"/>
    <w:tmpl w:val="00000014"/>
    <w:lvl w:ilvl="0">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3"/>
        <w:szCs w:val="23"/>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3"/>
        <w:szCs w:val="23"/>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3"/>
        <w:szCs w:val="23"/>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3"/>
        <w:szCs w:val="23"/>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3"/>
        <w:szCs w:val="23"/>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3"/>
        <w:szCs w:val="23"/>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3"/>
        <w:szCs w:val="23"/>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3"/>
        <w:szCs w:val="23"/>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3"/>
        <w:szCs w:val="23"/>
        <w:u w:val="none"/>
      </w:rPr>
    </w:lvl>
  </w:abstractNum>
  <w:abstractNum w:abstractNumId="11" w15:restartNumberingAfterBreak="0">
    <w:nsid w:val="00000017"/>
    <w:multiLevelType w:val="multilevel"/>
    <w:tmpl w:val="00000016"/>
    <w:lvl w:ilvl="0">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3"/>
        <w:szCs w:val="23"/>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3"/>
        <w:szCs w:val="23"/>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3"/>
        <w:szCs w:val="23"/>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3"/>
        <w:szCs w:val="23"/>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3"/>
        <w:szCs w:val="23"/>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3"/>
        <w:szCs w:val="23"/>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3"/>
        <w:szCs w:val="23"/>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3"/>
        <w:szCs w:val="23"/>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3"/>
        <w:szCs w:val="23"/>
        <w:u w:val="none"/>
      </w:rPr>
    </w:lvl>
  </w:abstractNum>
  <w:abstractNum w:abstractNumId="12" w15:restartNumberingAfterBreak="0">
    <w:nsid w:val="00000019"/>
    <w:multiLevelType w:val="multilevel"/>
    <w:tmpl w:val="00000018"/>
    <w:lvl w:ilvl="0">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3"/>
        <w:szCs w:val="23"/>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3"/>
        <w:szCs w:val="23"/>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3"/>
        <w:szCs w:val="23"/>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3"/>
        <w:szCs w:val="23"/>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3"/>
        <w:szCs w:val="23"/>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3"/>
        <w:szCs w:val="23"/>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3"/>
        <w:szCs w:val="23"/>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3"/>
        <w:szCs w:val="23"/>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3"/>
        <w:szCs w:val="23"/>
        <w:u w:val="none"/>
      </w:rPr>
    </w:lvl>
  </w:abstractNum>
  <w:abstractNum w:abstractNumId="13" w15:restartNumberingAfterBreak="0">
    <w:nsid w:val="0000001B"/>
    <w:multiLevelType w:val="multilevel"/>
    <w:tmpl w:val="0000001A"/>
    <w:lvl w:ilvl="0">
      <w:start w:val="1"/>
      <w:numFmt w:val="bullet"/>
      <w:lvlText w:val="-"/>
      <w:lvlJc w:val="left"/>
      <w:rPr>
        <w:rFonts w:ascii="Times New Roman" w:hAnsi="Times New Roman" w:cs="Times New Roman"/>
        <w:b w:val="0"/>
        <w:bCs w:val="0"/>
        <w:i w:val="0"/>
        <w:iCs w:val="0"/>
        <w:smallCaps w:val="0"/>
        <w:strike w:val="0"/>
        <w:color w:val="000000"/>
        <w:spacing w:val="2"/>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2"/>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2"/>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2"/>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2"/>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2"/>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2"/>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2"/>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2"/>
        <w:w w:val="100"/>
        <w:position w:val="0"/>
        <w:sz w:val="23"/>
        <w:szCs w:val="23"/>
        <w:u w:val="none"/>
      </w:rPr>
    </w:lvl>
  </w:abstractNum>
  <w:abstractNum w:abstractNumId="14" w15:restartNumberingAfterBreak="0">
    <w:nsid w:val="0000001D"/>
    <w:multiLevelType w:val="multilevel"/>
    <w:tmpl w:val="0000001C"/>
    <w:lvl w:ilvl="0">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1">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2">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3">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4">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5">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6">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7">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8">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abstractNum>
  <w:abstractNum w:abstractNumId="15" w15:restartNumberingAfterBreak="0">
    <w:nsid w:val="0000001F"/>
    <w:multiLevelType w:val="multilevel"/>
    <w:tmpl w:val="0000001E"/>
    <w:lvl w:ilvl="0">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1">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2">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3">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4">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5">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6">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7">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8">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abstractNum>
  <w:abstractNum w:abstractNumId="16" w15:restartNumberingAfterBreak="0">
    <w:nsid w:val="00000021"/>
    <w:multiLevelType w:val="multilevel"/>
    <w:tmpl w:val="00000020"/>
    <w:lvl w:ilvl="0">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1">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2">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3">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4">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5">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6">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7">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8">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abstractNum>
  <w:abstractNum w:abstractNumId="17" w15:restartNumberingAfterBreak="0">
    <w:nsid w:val="00000023"/>
    <w:multiLevelType w:val="multilevel"/>
    <w:tmpl w:val="00000022"/>
    <w:lvl w:ilvl="0">
      <w:start w:val="3"/>
      <w:numFmt w:val="decimal"/>
      <w:lvlText w:val="4.%1"/>
      <w:lvlJc w:val="left"/>
      <w:rPr>
        <w:rFonts w:ascii="Arial Unicode MS" w:hAnsi="Courier New" w:cs="Arial Unicode MS"/>
        <w:b w:val="0"/>
        <w:bCs w:val="0"/>
        <w:i w:val="0"/>
        <w:iCs w:val="0"/>
        <w:smallCaps w:val="0"/>
        <w:strike w:val="0"/>
        <w:color w:val="000000"/>
        <w:spacing w:val="4"/>
        <w:w w:val="100"/>
        <w:position w:val="0"/>
        <w:sz w:val="23"/>
        <w:szCs w:val="23"/>
        <w:u w:val="none"/>
      </w:rPr>
    </w:lvl>
    <w:lvl w:ilvl="1">
      <w:start w:val="3"/>
      <w:numFmt w:val="decimal"/>
      <w:lvlText w:val="4.%1"/>
      <w:lvlJc w:val="left"/>
      <w:rPr>
        <w:rFonts w:ascii="Arial Unicode MS" w:hAnsi="Courier New" w:cs="Arial Unicode MS"/>
        <w:b w:val="0"/>
        <w:bCs w:val="0"/>
        <w:i w:val="0"/>
        <w:iCs w:val="0"/>
        <w:smallCaps w:val="0"/>
        <w:strike w:val="0"/>
        <w:color w:val="000000"/>
        <w:spacing w:val="4"/>
        <w:w w:val="100"/>
        <w:position w:val="0"/>
        <w:sz w:val="23"/>
        <w:szCs w:val="23"/>
        <w:u w:val="none"/>
      </w:rPr>
    </w:lvl>
    <w:lvl w:ilvl="2">
      <w:start w:val="3"/>
      <w:numFmt w:val="decimal"/>
      <w:lvlText w:val="4.%1"/>
      <w:lvlJc w:val="left"/>
      <w:rPr>
        <w:rFonts w:ascii="Arial Unicode MS" w:hAnsi="Courier New" w:cs="Arial Unicode MS"/>
        <w:b w:val="0"/>
        <w:bCs w:val="0"/>
        <w:i w:val="0"/>
        <w:iCs w:val="0"/>
        <w:smallCaps w:val="0"/>
        <w:strike w:val="0"/>
        <w:color w:val="000000"/>
        <w:spacing w:val="4"/>
        <w:w w:val="100"/>
        <w:position w:val="0"/>
        <w:sz w:val="23"/>
        <w:szCs w:val="23"/>
        <w:u w:val="none"/>
      </w:rPr>
    </w:lvl>
    <w:lvl w:ilvl="3">
      <w:start w:val="3"/>
      <w:numFmt w:val="decimal"/>
      <w:lvlText w:val="4.%1"/>
      <w:lvlJc w:val="left"/>
      <w:rPr>
        <w:rFonts w:ascii="Arial Unicode MS" w:hAnsi="Courier New" w:cs="Arial Unicode MS"/>
        <w:b w:val="0"/>
        <w:bCs w:val="0"/>
        <w:i w:val="0"/>
        <w:iCs w:val="0"/>
        <w:smallCaps w:val="0"/>
        <w:strike w:val="0"/>
        <w:color w:val="000000"/>
        <w:spacing w:val="4"/>
        <w:w w:val="100"/>
        <w:position w:val="0"/>
        <w:sz w:val="23"/>
        <w:szCs w:val="23"/>
        <w:u w:val="none"/>
      </w:rPr>
    </w:lvl>
    <w:lvl w:ilvl="4">
      <w:start w:val="3"/>
      <w:numFmt w:val="decimal"/>
      <w:lvlText w:val="4.%1"/>
      <w:lvlJc w:val="left"/>
      <w:rPr>
        <w:rFonts w:ascii="Arial Unicode MS" w:hAnsi="Courier New" w:cs="Arial Unicode MS"/>
        <w:b w:val="0"/>
        <w:bCs w:val="0"/>
        <w:i w:val="0"/>
        <w:iCs w:val="0"/>
        <w:smallCaps w:val="0"/>
        <w:strike w:val="0"/>
        <w:color w:val="000000"/>
        <w:spacing w:val="4"/>
        <w:w w:val="100"/>
        <w:position w:val="0"/>
        <w:sz w:val="23"/>
        <w:szCs w:val="23"/>
        <w:u w:val="none"/>
      </w:rPr>
    </w:lvl>
    <w:lvl w:ilvl="5">
      <w:start w:val="3"/>
      <w:numFmt w:val="decimal"/>
      <w:lvlText w:val="4.%1"/>
      <w:lvlJc w:val="left"/>
      <w:rPr>
        <w:rFonts w:ascii="Arial Unicode MS" w:hAnsi="Courier New" w:cs="Arial Unicode MS"/>
        <w:b w:val="0"/>
        <w:bCs w:val="0"/>
        <w:i w:val="0"/>
        <w:iCs w:val="0"/>
        <w:smallCaps w:val="0"/>
        <w:strike w:val="0"/>
        <w:color w:val="000000"/>
        <w:spacing w:val="4"/>
        <w:w w:val="100"/>
        <w:position w:val="0"/>
        <w:sz w:val="23"/>
        <w:szCs w:val="23"/>
        <w:u w:val="none"/>
      </w:rPr>
    </w:lvl>
    <w:lvl w:ilvl="6">
      <w:start w:val="3"/>
      <w:numFmt w:val="decimal"/>
      <w:lvlText w:val="4.%1"/>
      <w:lvlJc w:val="left"/>
      <w:rPr>
        <w:rFonts w:ascii="Arial Unicode MS" w:hAnsi="Courier New" w:cs="Arial Unicode MS"/>
        <w:b w:val="0"/>
        <w:bCs w:val="0"/>
        <w:i w:val="0"/>
        <w:iCs w:val="0"/>
        <w:smallCaps w:val="0"/>
        <w:strike w:val="0"/>
        <w:color w:val="000000"/>
        <w:spacing w:val="4"/>
        <w:w w:val="100"/>
        <w:position w:val="0"/>
        <w:sz w:val="23"/>
        <w:szCs w:val="23"/>
        <w:u w:val="none"/>
      </w:rPr>
    </w:lvl>
    <w:lvl w:ilvl="7">
      <w:start w:val="3"/>
      <w:numFmt w:val="decimal"/>
      <w:lvlText w:val="4.%1"/>
      <w:lvlJc w:val="left"/>
      <w:rPr>
        <w:rFonts w:ascii="Arial Unicode MS" w:hAnsi="Courier New" w:cs="Arial Unicode MS"/>
        <w:b w:val="0"/>
        <w:bCs w:val="0"/>
        <w:i w:val="0"/>
        <w:iCs w:val="0"/>
        <w:smallCaps w:val="0"/>
        <w:strike w:val="0"/>
        <w:color w:val="000000"/>
        <w:spacing w:val="4"/>
        <w:w w:val="100"/>
        <w:position w:val="0"/>
        <w:sz w:val="23"/>
        <w:szCs w:val="23"/>
        <w:u w:val="none"/>
      </w:rPr>
    </w:lvl>
    <w:lvl w:ilvl="8">
      <w:start w:val="3"/>
      <w:numFmt w:val="decimal"/>
      <w:lvlText w:val="4.%1"/>
      <w:lvlJc w:val="left"/>
      <w:rPr>
        <w:rFonts w:ascii="Arial Unicode MS" w:hAnsi="Courier New" w:cs="Arial Unicode MS"/>
        <w:b w:val="0"/>
        <w:bCs w:val="0"/>
        <w:i w:val="0"/>
        <w:iCs w:val="0"/>
        <w:smallCaps w:val="0"/>
        <w:strike w:val="0"/>
        <w:color w:val="000000"/>
        <w:spacing w:val="4"/>
        <w:w w:val="100"/>
        <w:position w:val="0"/>
        <w:sz w:val="23"/>
        <w:szCs w:val="23"/>
        <w:u w:val="none"/>
      </w:rPr>
    </w:lvl>
  </w:abstractNum>
  <w:abstractNum w:abstractNumId="18" w15:restartNumberingAfterBreak="0">
    <w:nsid w:val="00000025"/>
    <w:multiLevelType w:val="multilevel"/>
    <w:tmpl w:val="00000024"/>
    <w:lvl w:ilvl="0">
      <w:start w:val="1"/>
      <w:numFmt w:val="decimal"/>
      <w:lvlText w:val="%1."/>
      <w:lvlJc w:val="left"/>
      <w:rPr>
        <w:rFonts w:ascii="Arial Unicode MS" w:hAnsi="Courier New" w:cs="Arial Unicode MS"/>
        <w:b/>
        <w:bCs/>
        <w:i w:val="0"/>
        <w:iCs w:val="0"/>
        <w:smallCaps w:val="0"/>
        <w:strike w:val="0"/>
        <w:color w:val="000000"/>
        <w:spacing w:val="3"/>
        <w:w w:val="100"/>
        <w:position w:val="0"/>
        <w:sz w:val="23"/>
        <w:szCs w:val="23"/>
        <w:u w:val="none"/>
      </w:rPr>
    </w:lvl>
    <w:lvl w:ilvl="1">
      <w:start w:val="1"/>
      <w:numFmt w:val="decimal"/>
      <w:lvlText w:val="%1.%2."/>
      <w:lvlJc w:val="left"/>
      <w:rPr>
        <w:rFonts w:ascii="Arial Unicode MS" w:hAnsi="Courier New" w:cs="Arial Unicode MS"/>
        <w:b w:val="0"/>
        <w:bCs w:val="0"/>
        <w:i w:val="0"/>
        <w:iCs w:val="0"/>
        <w:smallCaps w:val="0"/>
        <w:strike w:val="0"/>
        <w:color w:val="000000"/>
        <w:spacing w:val="4"/>
        <w:w w:val="100"/>
        <w:position w:val="0"/>
        <w:sz w:val="23"/>
        <w:szCs w:val="23"/>
        <w:u w:val="none"/>
      </w:rPr>
    </w:lvl>
    <w:lvl w:ilvl="2">
      <w:start w:val="1"/>
      <w:numFmt w:val="decimal"/>
      <w:lvlText w:val="%1.%2.%3."/>
      <w:lvlJc w:val="left"/>
      <w:rPr>
        <w:rFonts w:ascii="Arial Unicode MS" w:hAnsi="Courier New" w:cs="Arial Unicode MS"/>
        <w:b w:val="0"/>
        <w:bCs w:val="0"/>
        <w:i w:val="0"/>
        <w:iCs w:val="0"/>
        <w:smallCaps w:val="0"/>
        <w:strike w:val="0"/>
        <w:color w:val="000000"/>
        <w:spacing w:val="4"/>
        <w:w w:val="100"/>
        <w:position w:val="0"/>
        <w:sz w:val="23"/>
        <w:szCs w:val="23"/>
        <w:u w:val="none"/>
      </w:rPr>
    </w:lvl>
    <w:lvl w:ilvl="3">
      <w:start w:val="1"/>
      <w:numFmt w:val="decimal"/>
      <w:lvlText w:val="%1.%2.%3."/>
      <w:lvlJc w:val="left"/>
      <w:rPr>
        <w:rFonts w:ascii="Arial Unicode MS" w:hAnsi="Courier New" w:cs="Arial Unicode MS"/>
        <w:b w:val="0"/>
        <w:bCs w:val="0"/>
        <w:i w:val="0"/>
        <w:iCs w:val="0"/>
        <w:smallCaps w:val="0"/>
        <w:strike w:val="0"/>
        <w:color w:val="000000"/>
        <w:spacing w:val="4"/>
        <w:w w:val="100"/>
        <w:position w:val="0"/>
        <w:sz w:val="23"/>
        <w:szCs w:val="23"/>
        <w:u w:val="none"/>
      </w:rPr>
    </w:lvl>
    <w:lvl w:ilvl="4">
      <w:start w:val="1"/>
      <w:numFmt w:val="decimal"/>
      <w:lvlText w:val="%1.%2.%3."/>
      <w:lvlJc w:val="left"/>
      <w:rPr>
        <w:rFonts w:ascii="Arial Unicode MS" w:hAnsi="Courier New" w:cs="Arial Unicode MS"/>
        <w:b w:val="0"/>
        <w:bCs w:val="0"/>
        <w:i w:val="0"/>
        <w:iCs w:val="0"/>
        <w:smallCaps w:val="0"/>
        <w:strike w:val="0"/>
        <w:color w:val="000000"/>
        <w:spacing w:val="4"/>
        <w:w w:val="100"/>
        <w:position w:val="0"/>
        <w:sz w:val="23"/>
        <w:szCs w:val="23"/>
        <w:u w:val="none"/>
      </w:rPr>
    </w:lvl>
    <w:lvl w:ilvl="5">
      <w:start w:val="1"/>
      <w:numFmt w:val="decimal"/>
      <w:lvlText w:val="%1.%2.%3."/>
      <w:lvlJc w:val="left"/>
      <w:rPr>
        <w:rFonts w:ascii="Arial Unicode MS" w:hAnsi="Courier New" w:cs="Arial Unicode MS"/>
        <w:b w:val="0"/>
        <w:bCs w:val="0"/>
        <w:i w:val="0"/>
        <w:iCs w:val="0"/>
        <w:smallCaps w:val="0"/>
        <w:strike w:val="0"/>
        <w:color w:val="000000"/>
        <w:spacing w:val="4"/>
        <w:w w:val="100"/>
        <w:position w:val="0"/>
        <w:sz w:val="23"/>
        <w:szCs w:val="23"/>
        <w:u w:val="none"/>
      </w:rPr>
    </w:lvl>
    <w:lvl w:ilvl="6">
      <w:start w:val="1"/>
      <w:numFmt w:val="decimal"/>
      <w:lvlText w:val="%1.%2.%3."/>
      <w:lvlJc w:val="left"/>
      <w:rPr>
        <w:rFonts w:ascii="Arial Unicode MS" w:hAnsi="Courier New" w:cs="Arial Unicode MS"/>
        <w:b w:val="0"/>
        <w:bCs w:val="0"/>
        <w:i w:val="0"/>
        <w:iCs w:val="0"/>
        <w:smallCaps w:val="0"/>
        <w:strike w:val="0"/>
        <w:color w:val="000000"/>
        <w:spacing w:val="4"/>
        <w:w w:val="100"/>
        <w:position w:val="0"/>
        <w:sz w:val="23"/>
        <w:szCs w:val="23"/>
        <w:u w:val="none"/>
      </w:rPr>
    </w:lvl>
    <w:lvl w:ilvl="7">
      <w:start w:val="1"/>
      <w:numFmt w:val="decimal"/>
      <w:lvlText w:val="%1.%2.%3."/>
      <w:lvlJc w:val="left"/>
      <w:rPr>
        <w:rFonts w:ascii="Arial Unicode MS" w:hAnsi="Courier New" w:cs="Arial Unicode MS"/>
        <w:b w:val="0"/>
        <w:bCs w:val="0"/>
        <w:i w:val="0"/>
        <w:iCs w:val="0"/>
        <w:smallCaps w:val="0"/>
        <w:strike w:val="0"/>
        <w:color w:val="000000"/>
        <w:spacing w:val="4"/>
        <w:w w:val="100"/>
        <w:position w:val="0"/>
        <w:sz w:val="23"/>
        <w:szCs w:val="23"/>
        <w:u w:val="none"/>
      </w:rPr>
    </w:lvl>
    <w:lvl w:ilvl="8">
      <w:start w:val="1"/>
      <w:numFmt w:val="decimal"/>
      <w:lvlText w:val="%1.%2.%3."/>
      <w:lvlJc w:val="left"/>
      <w:rPr>
        <w:rFonts w:ascii="Arial Unicode MS" w:hAnsi="Courier New" w:cs="Arial Unicode MS"/>
        <w:b w:val="0"/>
        <w:bCs w:val="0"/>
        <w:i w:val="0"/>
        <w:iCs w:val="0"/>
        <w:smallCaps w:val="0"/>
        <w:strike w:val="0"/>
        <w:color w:val="000000"/>
        <w:spacing w:val="4"/>
        <w:w w:val="100"/>
        <w:position w:val="0"/>
        <w:sz w:val="23"/>
        <w:szCs w:val="23"/>
        <w:u w:val="none"/>
      </w:rPr>
    </w:lvl>
  </w:abstractNum>
  <w:abstractNum w:abstractNumId="19" w15:restartNumberingAfterBreak="0">
    <w:nsid w:val="00000027"/>
    <w:multiLevelType w:val="multilevel"/>
    <w:tmpl w:val="00000026"/>
    <w:lvl w:ilvl="0">
      <w:start w:val="4"/>
      <w:numFmt w:val="decimal"/>
      <w:lvlText w:val="2.%1."/>
      <w:lvlJc w:val="left"/>
      <w:rPr>
        <w:rFonts w:ascii="Arial Unicode MS" w:hAnsi="Courier New" w:cs="Arial Unicode MS"/>
        <w:b w:val="0"/>
        <w:bCs w:val="0"/>
        <w:i w:val="0"/>
        <w:iCs w:val="0"/>
        <w:smallCaps w:val="0"/>
        <w:strike w:val="0"/>
        <w:color w:val="000000"/>
        <w:spacing w:val="4"/>
        <w:w w:val="100"/>
        <w:position w:val="0"/>
        <w:sz w:val="23"/>
        <w:szCs w:val="23"/>
        <w:u w:val="none"/>
      </w:rPr>
    </w:lvl>
    <w:lvl w:ilvl="1">
      <w:start w:val="4"/>
      <w:numFmt w:val="decimal"/>
      <w:lvlText w:val="2.%1."/>
      <w:lvlJc w:val="left"/>
      <w:rPr>
        <w:rFonts w:ascii="Arial Unicode MS" w:hAnsi="Courier New" w:cs="Arial Unicode MS"/>
        <w:b w:val="0"/>
        <w:bCs w:val="0"/>
        <w:i w:val="0"/>
        <w:iCs w:val="0"/>
        <w:smallCaps w:val="0"/>
        <w:strike w:val="0"/>
        <w:color w:val="000000"/>
        <w:spacing w:val="4"/>
        <w:w w:val="100"/>
        <w:position w:val="0"/>
        <w:sz w:val="23"/>
        <w:szCs w:val="23"/>
        <w:u w:val="none"/>
      </w:rPr>
    </w:lvl>
    <w:lvl w:ilvl="2">
      <w:start w:val="4"/>
      <w:numFmt w:val="decimal"/>
      <w:lvlText w:val="2.%1."/>
      <w:lvlJc w:val="left"/>
      <w:rPr>
        <w:rFonts w:ascii="Arial Unicode MS" w:hAnsi="Courier New" w:cs="Arial Unicode MS"/>
        <w:b w:val="0"/>
        <w:bCs w:val="0"/>
        <w:i w:val="0"/>
        <w:iCs w:val="0"/>
        <w:smallCaps w:val="0"/>
        <w:strike w:val="0"/>
        <w:color w:val="000000"/>
        <w:spacing w:val="4"/>
        <w:w w:val="100"/>
        <w:position w:val="0"/>
        <w:sz w:val="23"/>
        <w:szCs w:val="23"/>
        <w:u w:val="none"/>
      </w:rPr>
    </w:lvl>
    <w:lvl w:ilvl="3">
      <w:start w:val="4"/>
      <w:numFmt w:val="decimal"/>
      <w:lvlText w:val="2.%1."/>
      <w:lvlJc w:val="left"/>
      <w:rPr>
        <w:rFonts w:ascii="Arial Unicode MS" w:hAnsi="Courier New" w:cs="Arial Unicode MS"/>
        <w:b w:val="0"/>
        <w:bCs w:val="0"/>
        <w:i w:val="0"/>
        <w:iCs w:val="0"/>
        <w:smallCaps w:val="0"/>
        <w:strike w:val="0"/>
        <w:color w:val="000000"/>
        <w:spacing w:val="4"/>
        <w:w w:val="100"/>
        <w:position w:val="0"/>
        <w:sz w:val="23"/>
        <w:szCs w:val="23"/>
        <w:u w:val="none"/>
      </w:rPr>
    </w:lvl>
    <w:lvl w:ilvl="4">
      <w:start w:val="4"/>
      <w:numFmt w:val="decimal"/>
      <w:lvlText w:val="2.%1."/>
      <w:lvlJc w:val="left"/>
      <w:rPr>
        <w:rFonts w:ascii="Arial Unicode MS" w:hAnsi="Courier New" w:cs="Arial Unicode MS"/>
        <w:b w:val="0"/>
        <w:bCs w:val="0"/>
        <w:i w:val="0"/>
        <w:iCs w:val="0"/>
        <w:smallCaps w:val="0"/>
        <w:strike w:val="0"/>
        <w:color w:val="000000"/>
        <w:spacing w:val="4"/>
        <w:w w:val="100"/>
        <w:position w:val="0"/>
        <w:sz w:val="23"/>
        <w:szCs w:val="23"/>
        <w:u w:val="none"/>
      </w:rPr>
    </w:lvl>
    <w:lvl w:ilvl="5">
      <w:start w:val="4"/>
      <w:numFmt w:val="decimal"/>
      <w:lvlText w:val="2.%1."/>
      <w:lvlJc w:val="left"/>
      <w:rPr>
        <w:rFonts w:ascii="Arial Unicode MS" w:hAnsi="Courier New" w:cs="Arial Unicode MS"/>
        <w:b w:val="0"/>
        <w:bCs w:val="0"/>
        <w:i w:val="0"/>
        <w:iCs w:val="0"/>
        <w:smallCaps w:val="0"/>
        <w:strike w:val="0"/>
        <w:color w:val="000000"/>
        <w:spacing w:val="4"/>
        <w:w w:val="100"/>
        <w:position w:val="0"/>
        <w:sz w:val="23"/>
        <w:szCs w:val="23"/>
        <w:u w:val="none"/>
      </w:rPr>
    </w:lvl>
    <w:lvl w:ilvl="6">
      <w:start w:val="4"/>
      <w:numFmt w:val="decimal"/>
      <w:lvlText w:val="2.%1."/>
      <w:lvlJc w:val="left"/>
      <w:rPr>
        <w:rFonts w:ascii="Arial Unicode MS" w:hAnsi="Courier New" w:cs="Arial Unicode MS"/>
        <w:b w:val="0"/>
        <w:bCs w:val="0"/>
        <w:i w:val="0"/>
        <w:iCs w:val="0"/>
        <w:smallCaps w:val="0"/>
        <w:strike w:val="0"/>
        <w:color w:val="000000"/>
        <w:spacing w:val="4"/>
        <w:w w:val="100"/>
        <w:position w:val="0"/>
        <w:sz w:val="23"/>
        <w:szCs w:val="23"/>
        <w:u w:val="none"/>
      </w:rPr>
    </w:lvl>
    <w:lvl w:ilvl="7">
      <w:start w:val="4"/>
      <w:numFmt w:val="decimal"/>
      <w:lvlText w:val="2.%1."/>
      <w:lvlJc w:val="left"/>
      <w:rPr>
        <w:rFonts w:ascii="Arial Unicode MS" w:hAnsi="Courier New" w:cs="Arial Unicode MS"/>
        <w:b w:val="0"/>
        <w:bCs w:val="0"/>
        <w:i w:val="0"/>
        <w:iCs w:val="0"/>
        <w:smallCaps w:val="0"/>
        <w:strike w:val="0"/>
        <w:color w:val="000000"/>
        <w:spacing w:val="4"/>
        <w:w w:val="100"/>
        <w:position w:val="0"/>
        <w:sz w:val="23"/>
        <w:szCs w:val="23"/>
        <w:u w:val="none"/>
      </w:rPr>
    </w:lvl>
    <w:lvl w:ilvl="8">
      <w:start w:val="4"/>
      <w:numFmt w:val="decimal"/>
      <w:lvlText w:val="2.%1."/>
      <w:lvlJc w:val="left"/>
      <w:rPr>
        <w:rFonts w:ascii="Arial Unicode MS" w:hAnsi="Courier New" w:cs="Arial Unicode MS"/>
        <w:b w:val="0"/>
        <w:bCs w:val="0"/>
        <w:i w:val="0"/>
        <w:iCs w:val="0"/>
        <w:smallCaps w:val="0"/>
        <w:strike w:val="0"/>
        <w:color w:val="000000"/>
        <w:spacing w:val="4"/>
        <w:w w:val="100"/>
        <w:position w:val="0"/>
        <w:sz w:val="23"/>
        <w:szCs w:val="23"/>
        <w:u w:val="none"/>
      </w:rPr>
    </w:lvl>
  </w:abstractNum>
  <w:abstractNum w:abstractNumId="20" w15:restartNumberingAfterBreak="0">
    <w:nsid w:val="00000029"/>
    <w:multiLevelType w:val="multilevel"/>
    <w:tmpl w:val="00000028"/>
    <w:lvl w:ilvl="0">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1">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2">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3">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4">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5">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6">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7">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8">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abstractNum>
  <w:abstractNum w:abstractNumId="21" w15:restartNumberingAfterBreak="0">
    <w:nsid w:val="0000002B"/>
    <w:multiLevelType w:val="multilevel"/>
    <w:tmpl w:val="0000002A"/>
    <w:lvl w:ilvl="0">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1">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2">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3">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4">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5">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6">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7">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8">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abstractNum>
  <w:abstractNum w:abstractNumId="22" w15:restartNumberingAfterBreak="0">
    <w:nsid w:val="0000002D"/>
    <w:multiLevelType w:val="multilevel"/>
    <w:tmpl w:val="0000002C"/>
    <w:lvl w:ilvl="0">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1">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2">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3">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4">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5">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6">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7">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8">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abstractNum>
  <w:abstractNum w:abstractNumId="23" w15:restartNumberingAfterBreak="0">
    <w:nsid w:val="0000002F"/>
    <w:multiLevelType w:val="multilevel"/>
    <w:tmpl w:val="0000002E"/>
    <w:lvl w:ilvl="0">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1">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2">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3">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4">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5">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6">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7">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lvl w:ilvl="8">
      <w:start w:val="1"/>
      <w:numFmt w:val="bullet"/>
      <w:lvlText w:val="-"/>
      <w:lvlJc w:val="left"/>
      <w:rPr>
        <w:rFonts w:ascii="Arial Unicode MS" w:hAnsi="Courier New" w:cs="Arial Unicode MS"/>
        <w:b w:val="0"/>
        <w:bCs w:val="0"/>
        <w:i w:val="0"/>
        <w:iCs w:val="0"/>
        <w:smallCaps w:val="0"/>
        <w:strike w:val="0"/>
        <w:color w:val="000000"/>
        <w:spacing w:val="4"/>
        <w:w w:val="100"/>
        <w:position w:val="0"/>
        <w:sz w:val="23"/>
        <w:szCs w:val="23"/>
        <w:u w:val="none"/>
      </w:rPr>
    </w:lvl>
  </w:abstractNum>
  <w:abstractNum w:abstractNumId="24" w15:restartNumberingAfterBreak="0">
    <w:nsid w:val="00000031"/>
    <w:multiLevelType w:val="multilevel"/>
    <w:tmpl w:val="0000003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8"/>
        <w:szCs w:val="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8"/>
        <w:szCs w:val="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8"/>
        <w:szCs w:val="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8"/>
        <w:szCs w:val="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8"/>
        <w:szCs w:val="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8"/>
        <w:szCs w:val="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8"/>
        <w:szCs w:val="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8"/>
        <w:szCs w:val="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8"/>
        <w:szCs w:val="8"/>
        <w:u w:val="none"/>
      </w:rPr>
    </w:lvl>
  </w:abstractNum>
  <w:abstractNum w:abstractNumId="25" w15:restartNumberingAfterBreak="0">
    <w:nsid w:val="00000033"/>
    <w:multiLevelType w:val="multilevel"/>
    <w:tmpl w:val="00000032"/>
    <w:lvl w:ilvl="0">
      <w:start w:val="1"/>
      <w:numFmt w:val="decimal"/>
      <w:lvlText w:val="1.%1."/>
      <w:lvlJc w:val="left"/>
      <w:rPr>
        <w:rFonts w:ascii="Arial Unicode MS" w:hAnsi="Courier New" w:cs="Arial Unicode MS"/>
        <w:b/>
        <w:bCs/>
        <w:i w:val="0"/>
        <w:iCs w:val="0"/>
        <w:smallCaps w:val="0"/>
        <w:strike w:val="0"/>
        <w:color w:val="000000"/>
        <w:spacing w:val="3"/>
        <w:w w:val="100"/>
        <w:position w:val="0"/>
        <w:sz w:val="23"/>
        <w:szCs w:val="23"/>
        <w:u w:val="none"/>
      </w:rPr>
    </w:lvl>
    <w:lvl w:ilvl="1">
      <w:start w:val="1"/>
      <w:numFmt w:val="decimal"/>
      <w:lvlText w:val="1.%1."/>
      <w:lvlJc w:val="left"/>
      <w:rPr>
        <w:rFonts w:ascii="Arial Unicode MS" w:hAnsi="Courier New" w:cs="Arial Unicode MS"/>
        <w:b/>
        <w:bCs/>
        <w:i w:val="0"/>
        <w:iCs w:val="0"/>
        <w:smallCaps w:val="0"/>
        <w:strike w:val="0"/>
        <w:color w:val="000000"/>
        <w:spacing w:val="3"/>
        <w:w w:val="100"/>
        <w:position w:val="0"/>
        <w:sz w:val="23"/>
        <w:szCs w:val="23"/>
        <w:u w:val="none"/>
      </w:rPr>
    </w:lvl>
    <w:lvl w:ilvl="2">
      <w:start w:val="1"/>
      <w:numFmt w:val="decimal"/>
      <w:lvlText w:val="1.%1."/>
      <w:lvlJc w:val="left"/>
      <w:rPr>
        <w:rFonts w:ascii="Arial Unicode MS" w:hAnsi="Courier New" w:cs="Arial Unicode MS"/>
        <w:b/>
        <w:bCs/>
        <w:i w:val="0"/>
        <w:iCs w:val="0"/>
        <w:smallCaps w:val="0"/>
        <w:strike w:val="0"/>
        <w:color w:val="000000"/>
        <w:spacing w:val="3"/>
        <w:w w:val="100"/>
        <w:position w:val="0"/>
        <w:sz w:val="23"/>
        <w:szCs w:val="23"/>
        <w:u w:val="none"/>
      </w:rPr>
    </w:lvl>
    <w:lvl w:ilvl="3">
      <w:start w:val="1"/>
      <w:numFmt w:val="decimal"/>
      <w:lvlText w:val="1.%1."/>
      <w:lvlJc w:val="left"/>
      <w:rPr>
        <w:rFonts w:ascii="Arial Unicode MS" w:hAnsi="Courier New" w:cs="Arial Unicode MS"/>
        <w:b/>
        <w:bCs/>
        <w:i w:val="0"/>
        <w:iCs w:val="0"/>
        <w:smallCaps w:val="0"/>
        <w:strike w:val="0"/>
        <w:color w:val="000000"/>
        <w:spacing w:val="3"/>
        <w:w w:val="100"/>
        <w:position w:val="0"/>
        <w:sz w:val="23"/>
        <w:szCs w:val="23"/>
        <w:u w:val="none"/>
      </w:rPr>
    </w:lvl>
    <w:lvl w:ilvl="4">
      <w:start w:val="1"/>
      <w:numFmt w:val="decimal"/>
      <w:lvlText w:val="1.%1."/>
      <w:lvlJc w:val="left"/>
      <w:rPr>
        <w:rFonts w:ascii="Arial Unicode MS" w:hAnsi="Courier New" w:cs="Arial Unicode MS"/>
        <w:b/>
        <w:bCs/>
        <w:i w:val="0"/>
        <w:iCs w:val="0"/>
        <w:smallCaps w:val="0"/>
        <w:strike w:val="0"/>
        <w:color w:val="000000"/>
        <w:spacing w:val="3"/>
        <w:w w:val="100"/>
        <w:position w:val="0"/>
        <w:sz w:val="23"/>
        <w:szCs w:val="23"/>
        <w:u w:val="none"/>
      </w:rPr>
    </w:lvl>
    <w:lvl w:ilvl="5">
      <w:start w:val="1"/>
      <w:numFmt w:val="decimal"/>
      <w:lvlText w:val="1.%1."/>
      <w:lvlJc w:val="left"/>
      <w:rPr>
        <w:rFonts w:ascii="Arial Unicode MS" w:hAnsi="Courier New" w:cs="Arial Unicode MS"/>
        <w:b/>
        <w:bCs/>
        <w:i w:val="0"/>
        <w:iCs w:val="0"/>
        <w:smallCaps w:val="0"/>
        <w:strike w:val="0"/>
        <w:color w:val="000000"/>
        <w:spacing w:val="3"/>
        <w:w w:val="100"/>
        <w:position w:val="0"/>
        <w:sz w:val="23"/>
        <w:szCs w:val="23"/>
        <w:u w:val="none"/>
      </w:rPr>
    </w:lvl>
    <w:lvl w:ilvl="6">
      <w:start w:val="1"/>
      <w:numFmt w:val="decimal"/>
      <w:lvlText w:val="1.%1."/>
      <w:lvlJc w:val="left"/>
      <w:rPr>
        <w:rFonts w:ascii="Arial Unicode MS" w:hAnsi="Courier New" w:cs="Arial Unicode MS"/>
        <w:b/>
        <w:bCs/>
        <w:i w:val="0"/>
        <w:iCs w:val="0"/>
        <w:smallCaps w:val="0"/>
        <w:strike w:val="0"/>
        <w:color w:val="000000"/>
        <w:spacing w:val="3"/>
        <w:w w:val="100"/>
        <w:position w:val="0"/>
        <w:sz w:val="23"/>
        <w:szCs w:val="23"/>
        <w:u w:val="none"/>
      </w:rPr>
    </w:lvl>
    <w:lvl w:ilvl="7">
      <w:start w:val="1"/>
      <w:numFmt w:val="decimal"/>
      <w:lvlText w:val="1.%1."/>
      <w:lvlJc w:val="left"/>
      <w:rPr>
        <w:rFonts w:ascii="Arial Unicode MS" w:hAnsi="Courier New" w:cs="Arial Unicode MS"/>
        <w:b/>
        <w:bCs/>
        <w:i w:val="0"/>
        <w:iCs w:val="0"/>
        <w:smallCaps w:val="0"/>
        <w:strike w:val="0"/>
        <w:color w:val="000000"/>
        <w:spacing w:val="3"/>
        <w:w w:val="100"/>
        <w:position w:val="0"/>
        <w:sz w:val="23"/>
        <w:szCs w:val="23"/>
        <w:u w:val="none"/>
      </w:rPr>
    </w:lvl>
    <w:lvl w:ilvl="8">
      <w:start w:val="1"/>
      <w:numFmt w:val="decimal"/>
      <w:lvlText w:val="1.%1."/>
      <w:lvlJc w:val="left"/>
      <w:rPr>
        <w:rFonts w:ascii="Arial Unicode MS" w:hAnsi="Courier New" w:cs="Arial Unicode MS"/>
        <w:b/>
        <w:bCs/>
        <w:i w:val="0"/>
        <w:iCs w:val="0"/>
        <w:smallCaps w:val="0"/>
        <w:strike w:val="0"/>
        <w:color w:val="000000"/>
        <w:spacing w:val="3"/>
        <w:w w:val="100"/>
        <w:position w:val="0"/>
        <w:sz w:val="23"/>
        <w:szCs w:val="23"/>
        <w:u w:val="none"/>
      </w:rPr>
    </w:lvl>
  </w:abstractNum>
  <w:abstractNum w:abstractNumId="26" w15:restartNumberingAfterBreak="0">
    <w:nsid w:val="00000035"/>
    <w:multiLevelType w:val="multilevel"/>
    <w:tmpl w:val="00000034"/>
    <w:lvl w:ilvl="0">
      <w:start w:val="1"/>
      <w:numFmt w:val="decimal"/>
      <w:lvlText w:val="1.2.%1."/>
      <w:lvlJc w:val="left"/>
      <w:rPr>
        <w:rFonts w:ascii="Arial Unicode MS" w:hAnsi="Courier New" w:cs="Arial Unicode MS"/>
        <w:b w:val="0"/>
        <w:bCs w:val="0"/>
        <w:i w:val="0"/>
        <w:iCs w:val="0"/>
        <w:smallCaps w:val="0"/>
        <w:strike w:val="0"/>
        <w:color w:val="000000"/>
        <w:spacing w:val="4"/>
        <w:w w:val="100"/>
        <w:position w:val="0"/>
        <w:sz w:val="23"/>
        <w:szCs w:val="23"/>
        <w:u w:val="none"/>
      </w:rPr>
    </w:lvl>
    <w:lvl w:ilvl="1">
      <w:start w:val="1"/>
      <w:numFmt w:val="decimal"/>
      <w:lvlText w:val="1.2.%1."/>
      <w:lvlJc w:val="left"/>
      <w:rPr>
        <w:rFonts w:ascii="Arial Unicode MS" w:hAnsi="Courier New" w:cs="Arial Unicode MS"/>
        <w:b w:val="0"/>
        <w:bCs w:val="0"/>
        <w:i w:val="0"/>
        <w:iCs w:val="0"/>
        <w:smallCaps w:val="0"/>
        <w:strike w:val="0"/>
        <w:color w:val="000000"/>
        <w:spacing w:val="4"/>
        <w:w w:val="100"/>
        <w:position w:val="0"/>
        <w:sz w:val="23"/>
        <w:szCs w:val="23"/>
        <w:u w:val="none"/>
      </w:rPr>
    </w:lvl>
    <w:lvl w:ilvl="2">
      <w:start w:val="1"/>
      <w:numFmt w:val="decimal"/>
      <w:lvlText w:val="1.2.%1."/>
      <w:lvlJc w:val="left"/>
      <w:rPr>
        <w:rFonts w:ascii="Arial Unicode MS" w:hAnsi="Courier New" w:cs="Arial Unicode MS"/>
        <w:b w:val="0"/>
        <w:bCs w:val="0"/>
        <w:i w:val="0"/>
        <w:iCs w:val="0"/>
        <w:smallCaps w:val="0"/>
        <w:strike w:val="0"/>
        <w:color w:val="000000"/>
        <w:spacing w:val="4"/>
        <w:w w:val="100"/>
        <w:position w:val="0"/>
        <w:sz w:val="23"/>
        <w:szCs w:val="23"/>
        <w:u w:val="none"/>
      </w:rPr>
    </w:lvl>
    <w:lvl w:ilvl="3">
      <w:start w:val="1"/>
      <w:numFmt w:val="decimal"/>
      <w:lvlText w:val="1.2.%1."/>
      <w:lvlJc w:val="left"/>
      <w:rPr>
        <w:rFonts w:ascii="Arial Unicode MS" w:hAnsi="Courier New" w:cs="Arial Unicode MS"/>
        <w:b w:val="0"/>
        <w:bCs w:val="0"/>
        <w:i w:val="0"/>
        <w:iCs w:val="0"/>
        <w:smallCaps w:val="0"/>
        <w:strike w:val="0"/>
        <w:color w:val="000000"/>
        <w:spacing w:val="4"/>
        <w:w w:val="100"/>
        <w:position w:val="0"/>
        <w:sz w:val="23"/>
        <w:szCs w:val="23"/>
        <w:u w:val="none"/>
      </w:rPr>
    </w:lvl>
    <w:lvl w:ilvl="4">
      <w:start w:val="1"/>
      <w:numFmt w:val="decimal"/>
      <w:lvlText w:val="1.2.%1."/>
      <w:lvlJc w:val="left"/>
      <w:rPr>
        <w:rFonts w:ascii="Arial Unicode MS" w:hAnsi="Courier New" w:cs="Arial Unicode MS"/>
        <w:b w:val="0"/>
        <w:bCs w:val="0"/>
        <w:i w:val="0"/>
        <w:iCs w:val="0"/>
        <w:smallCaps w:val="0"/>
        <w:strike w:val="0"/>
        <w:color w:val="000000"/>
        <w:spacing w:val="4"/>
        <w:w w:val="100"/>
        <w:position w:val="0"/>
        <w:sz w:val="23"/>
        <w:szCs w:val="23"/>
        <w:u w:val="none"/>
      </w:rPr>
    </w:lvl>
    <w:lvl w:ilvl="5">
      <w:start w:val="1"/>
      <w:numFmt w:val="decimal"/>
      <w:lvlText w:val="1.2.%1."/>
      <w:lvlJc w:val="left"/>
      <w:rPr>
        <w:rFonts w:ascii="Arial Unicode MS" w:hAnsi="Courier New" w:cs="Arial Unicode MS"/>
        <w:b w:val="0"/>
        <w:bCs w:val="0"/>
        <w:i w:val="0"/>
        <w:iCs w:val="0"/>
        <w:smallCaps w:val="0"/>
        <w:strike w:val="0"/>
        <w:color w:val="000000"/>
        <w:spacing w:val="4"/>
        <w:w w:val="100"/>
        <w:position w:val="0"/>
        <w:sz w:val="23"/>
        <w:szCs w:val="23"/>
        <w:u w:val="none"/>
      </w:rPr>
    </w:lvl>
    <w:lvl w:ilvl="6">
      <w:start w:val="1"/>
      <w:numFmt w:val="decimal"/>
      <w:lvlText w:val="1.2.%1."/>
      <w:lvlJc w:val="left"/>
      <w:rPr>
        <w:rFonts w:ascii="Arial Unicode MS" w:hAnsi="Courier New" w:cs="Arial Unicode MS"/>
        <w:b w:val="0"/>
        <w:bCs w:val="0"/>
        <w:i w:val="0"/>
        <w:iCs w:val="0"/>
        <w:smallCaps w:val="0"/>
        <w:strike w:val="0"/>
        <w:color w:val="000000"/>
        <w:spacing w:val="4"/>
        <w:w w:val="100"/>
        <w:position w:val="0"/>
        <w:sz w:val="23"/>
        <w:szCs w:val="23"/>
        <w:u w:val="none"/>
      </w:rPr>
    </w:lvl>
    <w:lvl w:ilvl="7">
      <w:start w:val="1"/>
      <w:numFmt w:val="decimal"/>
      <w:lvlText w:val="1.2.%1."/>
      <w:lvlJc w:val="left"/>
      <w:rPr>
        <w:rFonts w:ascii="Arial Unicode MS" w:hAnsi="Courier New" w:cs="Arial Unicode MS"/>
        <w:b w:val="0"/>
        <w:bCs w:val="0"/>
        <w:i w:val="0"/>
        <w:iCs w:val="0"/>
        <w:smallCaps w:val="0"/>
        <w:strike w:val="0"/>
        <w:color w:val="000000"/>
        <w:spacing w:val="4"/>
        <w:w w:val="100"/>
        <w:position w:val="0"/>
        <w:sz w:val="23"/>
        <w:szCs w:val="23"/>
        <w:u w:val="none"/>
      </w:rPr>
    </w:lvl>
    <w:lvl w:ilvl="8">
      <w:start w:val="1"/>
      <w:numFmt w:val="decimal"/>
      <w:lvlText w:val="1.2.%1."/>
      <w:lvlJc w:val="left"/>
      <w:rPr>
        <w:rFonts w:ascii="Arial Unicode MS" w:hAnsi="Courier New" w:cs="Arial Unicode MS"/>
        <w:b w:val="0"/>
        <w:bCs w:val="0"/>
        <w:i w:val="0"/>
        <w:iCs w:val="0"/>
        <w:smallCaps w:val="0"/>
        <w:strike w:val="0"/>
        <w:color w:val="000000"/>
        <w:spacing w:val="4"/>
        <w:w w:val="100"/>
        <w:position w:val="0"/>
        <w:sz w:val="23"/>
        <w:szCs w:val="23"/>
        <w:u w:val="none"/>
      </w:rPr>
    </w:lvl>
  </w:abstractNum>
  <w:abstractNum w:abstractNumId="27" w15:restartNumberingAfterBreak="0">
    <w:nsid w:val="00000037"/>
    <w:multiLevelType w:val="multilevel"/>
    <w:tmpl w:val="00000036"/>
    <w:lvl w:ilvl="0">
      <w:start w:val="1"/>
      <w:numFmt w:val="decimal"/>
      <w:lvlText w:val="1.3.%1."/>
      <w:lvlJc w:val="left"/>
      <w:rPr>
        <w:rFonts w:ascii="Arial Unicode MS" w:hAnsi="Courier New" w:cs="Arial Unicode MS"/>
        <w:b w:val="0"/>
        <w:bCs w:val="0"/>
        <w:i w:val="0"/>
        <w:iCs w:val="0"/>
        <w:smallCaps w:val="0"/>
        <w:strike w:val="0"/>
        <w:color w:val="000000"/>
        <w:spacing w:val="4"/>
        <w:w w:val="100"/>
        <w:position w:val="0"/>
        <w:sz w:val="23"/>
        <w:szCs w:val="23"/>
        <w:u w:val="none"/>
      </w:rPr>
    </w:lvl>
    <w:lvl w:ilvl="1">
      <w:start w:val="1"/>
      <w:numFmt w:val="decimal"/>
      <w:lvlText w:val="1.3.%1."/>
      <w:lvlJc w:val="left"/>
      <w:rPr>
        <w:rFonts w:ascii="Arial Unicode MS" w:hAnsi="Courier New" w:cs="Arial Unicode MS"/>
        <w:b w:val="0"/>
        <w:bCs w:val="0"/>
        <w:i w:val="0"/>
        <w:iCs w:val="0"/>
        <w:smallCaps w:val="0"/>
        <w:strike w:val="0"/>
        <w:color w:val="000000"/>
        <w:spacing w:val="4"/>
        <w:w w:val="100"/>
        <w:position w:val="0"/>
        <w:sz w:val="23"/>
        <w:szCs w:val="23"/>
        <w:u w:val="none"/>
      </w:rPr>
    </w:lvl>
    <w:lvl w:ilvl="2">
      <w:start w:val="1"/>
      <w:numFmt w:val="decimal"/>
      <w:lvlText w:val="1.3.%1."/>
      <w:lvlJc w:val="left"/>
      <w:rPr>
        <w:rFonts w:ascii="Arial Unicode MS" w:hAnsi="Courier New" w:cs="Arial Unicode MS"/>
        <w:b w:val="0"/>
        <w:bCs w:val="0"/>
        <w:i w:val="0"/>
        <w:iCs w:val="0"/>
        <w:smallCaps w:val="0"/>
        <w:strike w:val="0"/>
        <w:color w:val="000000"/>
        <w:spacing w:val="4"/>
        <w:w w:val="100"/>
        <w:position w:val="0"/>
        <w:sz w:val="23"/>
        <w:szCs w:val="23"/>
        <w:u w:val="none"/>
      </w:rPr>
    </w:lvl>
    <w:lvl w:ilvl="3">
      <w:start w:val="1"/>
      <w:numFmt w:val="decimal"/>
      <w:lvlText w:val="1.3.%1."/>
      <w:lvlJc w:val="left"/>
      <w:rPr>
        <w:rFonts w:ascii="Arial Unicode MS" w:hAnsi="Courier New" w:cs="Arial Unicode MS"/>
        <w:b w:val="0"/>
        <w:bCs w:val="0"/>
        <w:i w:val="0"/>
        <w:iCs w:val="0"/>
        <w:smallCaps w:val="0"/>
        <w:strike w:val="0"/>
        <w:color w:val="000000"/>
        <w:spacing w:val="4"/>
        <w:w w:val="100"/>
        <w:position w:val="0"/>
        <w:sz w:val="23"/>
        <w:szCs w:val="23"/>
        <w:u w:val="none"/>
      </w:rPr>
    </w:lvl>
    <w:lvl w:ilvl="4">
      <w:start w:val="1"/>
      <w:numFmt w:val="decimal"/>
      <w:lvlText w:val="1.3.%1."/>
      <w:lvlJc w:val="left"/>
      <w:rPr>
        <w:rFonts w:ascii="Arial Unicode MS" w:hAnsi="Courier New" w:cs="Arial Unicode MS"/>
        <w:b w:val="0"/>
        <w:bCs w:val="0"/>
        <w:i w:val="0"/>
        <w:iCs w:val="0"/>
        <w:smallCaps w:val="0"/>
        <w:strike w:val="0"/>
        <w:color w:val="000000"/>
        <w:spacing w:val="4"/>
        <w:w w:val="100"/>
        <w:position w:val="0"/>
        <w:sz w:val="23"/>
        <w:szCs w:val="23"/>
        <w:u w:val="none"/>
      </w:rPr>
    </w:lvl>
    <w:lvl w:ilvl="5">
      <w:start w:val="1"/>
      <w:numFmt w:val="decimal"/>
      <w:lvlText w:val="1.3.%1."/>
      <w:lvlJc w:val="left"/>
      <w:rPr>
        <w:rFonts w:ascii="Arial Unicode MS" w:hAnsi="Courier New" w:cs="Arial Unicode MS"/>
        <w:b w:val="0"/>
        <w:bCs w:val="0"/>
        <w:i w:val="0"/>
        <w:iCs w:val="0"/>
        <w:smallCaps w:val="0"/>
        <w:strike w:val="0"/>
        <w:color w:val="000000"/>
        <w:spacing w:val="4"/>
        <w:w w:val="100"/>
        <w:position w:val="0"/>
        <w:sz w:val="23"/>
        <w:szCs w:val="23"/>
        <w:u w:val="none"/>
      </w:rPr>
    </w:lvl>
    <w:lvl w:ilvl="6">
      <w:start w:val="1"/>
      <w:numFmt w:val="decimal"/>
      <w:lvlText w:val="1.3.%1."/>
      <w:lvlJc w:val="left"/>
      <w:rPr>
        <w:rFonts w:ascii="Arial Unicode MS" w:hAnsi="Courier New" w:cs="Arial Unicode MS"/>
        <w:b w:val="0"/>
        <w:bCs w:val="0"/>
        <w:i w:val="0"/>
        <w:iCs w:val="0"/>
        <w:smallCaps w:val="0"/>
        <w:strike w:val="0"/>
        <w:color w:val="000000"/>
        <w:spacing w:val="4"/>
        <w:w w:val="100"/>
        <w:position w:val="0"/>
        <w:sz w:val="23"/>
        <w:szCs w:val="23"/>
        <w:u w:val="none"/>
      </w:rPr>
    </w:lvl>
    <w:lvl w:ilvl="7">
      <w:start w:val="1"/>
      <w:numFmt w:val="decimal"/>
      <w:lvlText w:val="1.3.%1."/>
      <w:lvlJc w:val="left"/>
      <w:rPr>
        <w:rFonts w:ascii="Arial Unicode MS" w:hAnsi="Courier New" w:cs="Arial Unicode MS"/>
        <w:b w:val="0"/>
        <w:bCs w:val="0"/>
        <w:i w:val="0"/>
        <w:iCs w:val="0"/>
        <w:smallCaps w:val="0"/>
        <w:strike w:val="0"/>
        <w:color w:val="000000"/>
        <w:spacing w:val="4"/>
        <w:w w:val="100"/>
        <w:position w:val="0"/>
        <w:sz w:val="23"/>
        <w:szCs w:val="23"/>
        <w:u w:val="none"/>
      </w:rPr>
    </w:lvl>
    <w:lvl w:ilvl="8">
      <w:start w:val="1"/>
      <w:numFmt w:val="decimal"/>
      <w:lvlText w:val="1.3.%1."/>
      <w:lvlJc w:val="left"/>
      <w:rPr>
        <w:rFonts w:ascii="Arial Unicode MS" w:hAnsi="Courier New" w:cs="Arial Unicode MS"/>
        <w:b w:val="0"/>
        <w:bCs w:val="0"/>
        <w:i w:val="0"/>
        <w:iCs w:val="0"/>
        <w:smallCaps w:val="0"/>
        <w:strike w:val="0"/>
        <w:color w:val="000000"/>
        <w:spacing w:val="4"/>
        <w:w w:val="100"/>
        <w:position w:val="0"/>
        <w:sz w:val="23"/>
        <w:szCs w:val="23"/>
        <w:u w:val="none"/>
      </w:rPr>
    </w:lvl>
  </w:abstractNum>
  <w:abstractNum w:abstractNumId="28" w15:restartNumberingAfterBreak="0">
    <w:nsid w:val="00000039"/>
    <w:multiLevelType w:val="multilevel"/>
    <w:tmpl w:val="00000038"/>
    <w:lvl w:ilvl="0">
      <w:start w:val="2"/>
      <w:numFmt w:val="decimal"/>
      <w:lvlText w:val="%1."/>
      <w:lvlJc w:val="left"/>
      <w:rPr>
        <w:rFonts w:ascii="Arial Unicode MS" w:hAnsi="Courier New" w:cs="Arial Unicode MS"/>
        <w:b/>
        <w:bCs/>
        <w:i w:val="0"/>
        <w:iCs w:val="0"/>
        <w:smallCaps w:val="0"/>
        <w:strike w:val="0"/>
        <w:color w:val="000000"/>
        <w:spacing w:val="3"/>
        <w:w w:val="100"/>
        <w:position w:val="0"/>
        <w:sz w:val="23"/>
        <w:szCs w:val="23"/>
        <w:u w:val="none"/>
      </w:rPr>
    </w:lvl>
    <w:lvl w:ilvl="1">
      <w:start w:val="1"/>
      <w:numFmt w:val="decimal"/>
      <w:lvlText w:val="%1.%2."/>
      <w:lvlJc w:val="left"/>
      <w:rPr>
        <w:rFonts w:ascii="Arial Unicode MS" w:hAnsi="Courier New" w:cs="Arial Unicode MS"/>
        <w:b w:val="0"/>
        <w:bCs w:val="0"/>
        <w:i w:val="0"/>
        <w:iCs w:val="0"/>
        <w:smallCaps w:val="0"/>
        <w:strike w:val="0"/>
        <w:color w:val="000000"/>
        <w:spacing w:val="4"/>
        <w:w w:val="100"/>
        <w:position w:val="0"/>
        <w:sz w:val="23"/>
        <w:szCs w:val="23"/>
        <w:u w:val="none"/>
      </w:rPr>
    </w:lvl>
    <w:lvl w:ilvl="2">
      <w:start w:val="2"/>
      <w:numFmt w:val="decimal"/>
      <w:lvlText w:val="%1.%2.%3."/>
      <w:lvlJc w:val="left"/>
      <w:rPr>
        <w:rFonts w:ascii="Arial Unicode MS" w:hAnsi="Courier New" w:cs="Arial Unicode MS"/>
        <w:b w:val="0"/>
        <w:bCs w:val="0"/>
        <w:i w:val="0"/>
        <w:iCs w:val="0"/>
        <w:smallCaps w:val="0"/>
        <w:strike w:val="0"/>
        <w:color w:val="000000"/>
        <w:spacing w:val="4"/>
        <w:w w:val="100"/>
        <w:position w:val="0"/>
        <w:sz w:val="23"/>
        <w:szCs w:val="23"/>
        <w:u w:val="none"/>
      </w:rPr>
    </w:lvl>
    <w:lvl w:ilvl="3">
      <w:start w:val="2"/>
      <w:numFmt w:val="decimal"/>
      <w:lvlText w:val="%1.%2.%3."/>
      <w:lvlJc w:val="left"/>
      <w:rPr>
        <w:rFonts w:ascii="Arial Unicode MS" w:hAnsi="Courier New" w:cs="Arial Unicode MS"/>
        <w:b w:val="0"/>
        <w:bCs w:val="0"/>
        <w:i w:val="0"/>
        <w:iCs w:val="0"/>
        <w:smallCaps w:val="0"/>
        <w:strike w:val="0"/>
        <w:color w:val="000000"/>
        <w:spacing w:val="4"/>
        <w:w w:val="100"/>
        <w:position w:val="0"/>
        <w:sz w:val="23"/>
        <w:szCs w:val="23"/>
        <w:u w:val="none"/>
      </w:rPr>
    </w:lvl>
    <w:lvl w:ilvl="4">
      <w:start w:val="2"/>
      <w:numFmt w:val="decimal"/>
      <w:lvlText w:val="%1.%2.%3."/>
      <w:lvlJc w:val="left"/>
      <w:rPr>
        <w:rFonts w:ascii="Arial Unicode MS" w:hAnsi="Courier New" w:cs="Arial Unicode MS"/>
        <w:b w:val="0"/>
        <w:bCs w:val="0"/>
        <w:i w:val="0"/>
        <w:iCs w:val="0"/>
        <w:smallCaps w:val="0"/>
        <w:strike w:val="0"/>
        <w:color w:val="000000"/>
        <w:spacing w:val="4"/>
        <w:w w:val="100"/>
        <w:position w:val="0"/>
        <w:sz w:val="23"/>
        <w:szCs w:val="23"/>
        <w:u w:val="none"/>
      </w:rPr>
    </w:lvl>
    <w:lvl w:ilvl="5">
      <w:start w:val="2"/>
      <w:numFmt w:val="decimal"/>
      <w:lvlText w:val="%1.%2.%3."/>
      <w:lvlJc w:val="left"/>
      <w:rPr>
        <w:rFonts w:ascii="Arial Unicode MS" w:hAnsi="Courier New" w:cs="Arial Unicode MS"/>
        <w:b w:val="0"/>
        <w:bCs w:val="0"/>
        <w:i w:val="0"/>
        <w:iCs w:val="0"/>
        <w:smallCaps w:val="0"/>
        <w:strike w:val="0"/>
        <w:color w:val="000000"/>
        <w:spacing w:val="4"/>
        <w:w w:val="100"/>
        <w:position w:val="0"/>
        <w:sz w:val="23"/>
        <w:szCs w:val="23"/>
        <w:u w:val="none"/>
      </w:rPr>
    </w:lvl>
    <w:lvl w:ilvl="6">
      <w:start w:val="2"/>
      <w:numFmt w:val="decimal"/>
      <w:lvlText w:val="%1.%2.%3."/>
      <w:lvlJc w:val="left"/>
      <w:rPr>
        <w:rFonts w:ascii="Arial Unicode MS" w:hAnsi="Courier New" w:cs="Arial Unicode MS"/>
        <w:b w:val="0"/>
        <w:bCs w:val="0"/>
        <w:i w:val="0"/>
        <w:iCs w:val="0"/>
        <w:smallCaps w:val="0"/>
        <w:strike w:val="0"/>
        <w:color w:val="000000"/>
        <w:spacing w:val="4"/>
        <w:w w:val="100"/>
        <w:position w:val="0"/>
        <w:sz w:val="23"/>
        <w:szCs w:val="23"/>
        <w:u w:val="none"/>
      </w:rPr>
    </w:lvl>
    <w:lvl w:ilvl="7">
      <w:start w:val="2"/>
      <w:numFmt w:val="decimal"/>
      <w:lvlText w:val="%1.%2.%3."/>
      <w:lvlJc w:val="left"/>
      <w:rPr>
        <w:rFonts w:ascii="Arial Unicode MS" w:hAnsi="Courier New" w:cs="Arial Unicode MS"/>
        <w:b w:val="0"/>
        <w:bCs w:val="0"/>
        <w:i w:val="0"/>
        <w:iCs w:val="0"/>
        <w:smallCaps w:val="0"/>
        <w:strike w:val="0"/>
        <w:color w:val="000000"/>
        <w:spacing w:val="4"/>
        <w:w w:val="100"/>
        <w:position w:val="0"/>
        <w:sz w:val="23"/>
        <w:szCs w:val="23"/>
        <w:u w:val="none"/>
      </w:rPr>
    </w:lvl>
    <w:lvl w:ilvl="8">
      <w:start w:val="2"/>
      <w:numFmt w:val="decimal"/>
      <w:lvlText w:val="%1.%2.%3."/>
      <w:lvlJc w:val="left"/>
      <w:rPr>
        <w:rFonts w:ascii="Arial Unicode MS" w:hAnsi="Courier New" w:cs="Arial Unicode MS"/>
        <w:b w:val="0"/>
        <w:bCs w:val="0"/>
        <w:i w:val="0"/>
        <w:iCs w:val="0"/>
        <w:smallCaps w:val="0"/>
        <w:strike w:val="0"/>
        <w:color w:val="000000"/>
        <w:spacing w:val="4"/>
        <w:w w:val="100"/>
        <w:position w:val="0"/>
        <w:sz w:val="23"/>
        <w:szCs w:val="23"/>
        <w:u w:val="none"/>
      </w:rPr>
    </w:lvl>
  </w:abstractNum>
  <w:abstractNum w:abstractNumId="29" w15:restartNumberingAfterBreak="0">
    <w:nsid w:val="0000003B"/>
    <w:multiLevelType w:val="multilevel"/>
    <w:tmpl w:val="0000003A"/>
    <w:lvl w:ilvl="0">
      <w:start w:val="1"/>
      <w:numFmt w:val="bullet"/>
      <w:lvlText w:val="V"/>
      <w:lvlJc w:val="left"/>
      <w:rPr>
        <w:rFonts w:ascii="Arial Unicode MS" w:hAnsi="Courier New" w:cs="Arial Unicode MS"/>
        <w:b w:val="0"/>
        <w:bCs w:val="0"/>
        <w:i w:val="0"/>
        <w:iCs w:val="0"/>
        <w:smallCaps w:val="0"/>
        <w:strike w:val="0"/>
        <w:color w:val="000000"/>
        <w:spacing w:val="4"/>
        <w:w w:val="100"/>
        <w:position w:val="0"/>
        <w:sz w:val="23"/>
        <w:szCs w:val="23"/>
        <w:u w:val="none"/>
      </w:rPr>
    </w:lvl>
    <w:lvl w:ilvl="1">
      <w:start w:val="1"/>
      <w:numFmt w:val="bullet"/>
      <w:lvlText w:val="V"/>
      <w:lvlJc w:val="left"/>
      <w:rPr>
        <w:rFonts w:ascii="Arial Unicode MS" w:hAnsi="Courier New" w:cs="Arial Unicode MS"/>
        <w:b w:val="0"/>
        <w:bCs w:val="0"/>
        <w:i w:val="0"/>
        <w:iCs w:val="0"/>
        <w:smallCaps w:val="0"/>
        <w:strike w:val="0"/>
        <w:color w:val="000000"/>
        <w:spacing w:val="4"/>
        <w:w w:val="100"/>
        <w:position w:val="0"/>
        <w:sz w:val="23"/>
        <w:szCs w:val="23"/>
        <w:u w:val="none"/>
      </w:rPr>
    </w:lvl>
    <w:lvl w:ilvl="2">
      <w:start w:val="1"/>
      <w:numFmt w:val="bullet"/>
      <w:lvlText w:val="V"/>
      <w:lvlJc w:val="left"/>
      <w:rPr>
        <w:rFonts w:ascii="Arial Unicode MS" w:hAnsi="Courier New" w:cs="Arial Unicode MS"/>
        <w:b w:val="0"/>
        <w:bCs w:val="0"/>
        <w:i w:val="0"/>
        <w:iCs w:val="0"/>
        <w:smallCaps w:val="0"/>
        <w:strike w:val="0"/>
        <w:color w:val="000000"/>
        <w:spacing w:val="4"/>
        <w:w w:val="100"/>
        <w:position w:val="0"/>
        <w:sz w:val="23"/>
        <w:szCs w:val="23"/>
        <w:u w:val="none"/>
      </w:rPr>
    </w:lvl>
    <w:lvl w:ilvl="3">
      <w:start w:val="1"/>
      <w:numFmt w:val="bullet"/>
      <w:lvlText w:val="V"/>
      <w:lvlJc w:val="left"/>
      <w:rPr>
        <w:rFonts w:ascii="Arial Unicode MS" w:hAnsi="Courier New" w:cs="Arial Unicode MS"/>
        <w:b w:val="0"/>
        <w:bCs w:val="0"/>
        <w:i w:val="0"/>
        <w:iCs w:val="0"/>
        <w:smallCaps w:val="0"/>
        <w:strike w:val="0"/>
        <w:color w:val="000000"/>
        <w:spacing w:val="4"/>
        <w:w w:val="100"/>
        <w:position w:val="0"/>
        <w:sz w:val="23"/>
        <w:szCs w:val="23"/>
        <w:u w:val="none"/>
      </w:rPr>
    </w:lvl>
    <w:lvl w:ilvl="4">
      <w:start w:val="1"/>
      <w:numFmt w:val="bullet"/>
      <w:lvlText w:val="V"/>
      <w:lvlJc w:val="left"/>
      <w:rPr>
        <w:rFonts w:ascii="Arial Unicode MS" w:hAnsi="Courier New" w:cs="Arial Unicode MS"/>
        <w:b w:val="0"/>
        <w:bCs w:val="0"/>
        <w:i w:val="0"/>
        <w:iCs w:val="0"/>
        <w:smallCaps w:val="0"/>
        <w:strike w:val="0"/>
        <w:color w:val="000000"/>
        <w:spacing w:val="4"/>
        <w:w w:val="100"/>
        <w:position w:val="0"/>
        <w:sz w:val="23"/>
        <w:szCs w:val="23"/>
        <w:u w:val="none"/>
      </w:rPr>
    </w:lvl>
    <w:lvl w:ilvl="5">
      <w:start w:val="1"/>
      <w:numFmt w:val="bullet"/>
      <w:lvlText w:val="V"/>
      <w:lvlJc w:val="left"/>
      <w:rPr>
        <w:rFonts w:ascii="Arial Unicode MS" w:hAnsi="Courier New" w:cs="Arial Unicode MS"/>
        <w:b w:val="0"/>
        <w:bCs w:val="0"/>
        <w:i w:val="0"/>
        <w:iCs w:val="0"/>
        <w:smallCaps w:val="0"/>
        <w:strike w:val="0"/>
        <w:color w:val="000000"/>
        <w:spacing w:val="4"/>
        <w:w w:val="100"/>
        <w:position w:val="0"/>
        <w:sz w:val="23"/>
        <w:szCs w:val="23"/>
        <w:u w:val="none"/>
      </w:rPr>
    </w:lvl>
    <w:lvl w:ilvl="6">
      <w:start w:val="1"/>
      <w:numFmt w:val="bullet"/>
      <w:lvlText w:val="V"/>
      <w:lvlJc w:val="left"/>
      <w:rPr>
        <w:rFonts w:ascii="Arial Unicode MS" w:hAnsi="Courier New" w:cs="Arial Unicode MS"/>
        <w:b w:val="0"/>
        <w:bCs w:val="0"/>
        <w:i w:val="0"/>
        <w:iCs w:val="0"/>
        <w:smallCaps w:val="0"/>
        <w:strike w:val="0"/>
        <w:color w:val="000000"/>
        <w:spacing w:val="4"/>
        <w:w w:val="100"/>
        <w:position w:val="0"/>
        <w:sz w:val="23"/>
        <w:szCs w:val="23"/>
        <w:u w:val="none"/>
      </w:rPr>
    </w:lvl>
    <w:lvl w:ilvl="7">
      <w:start w:val="1"/>
      <w:numFmt w:val="bullet"/>
      <w:lvlText w:val="V"/>
      <w:lvlJc w:val="left"/>
      <w:rPr>
        <w:rFonts w:ascii="Arial Unicode MS" w:hAnsi="Courier New" w:cs="Arial Unicode MS"/>
        <w:b w:val="0"/>
        <w:bCs w:val="0"/>
        <w:i w:val="0"/>
        <w:iCs w:val="0"/>
        <w:smallCaps w:val="0"/>
        <w:strike w:val="0"/>
        <w:color w:val="000000"/>
        <w:spacing w:val="4"/>
        <w:w w:val="100"/>
        <w:position w:val="0"/>
        <w:sz w:val="23"/>
        <w:szCs w:val="23"/>
        <w:u w:val="none"/>
      </w:rPr>
    </w:lvl>
    <w:lvl w:ilvl="8">
      <w:start w:val="1"/>
      <w:numFmt w:val="bullet"/>
      <w:lvlText w:val="V"/>
      <w:lvlJc w:val="left"/>
      <w:rPr>
        <w:rFonts w:ascii="Arial Unicode MS" w:hAnsi="Courier New" w:cs="Arial Unicode MS"/>
        <w:b w:val="0"/>
        <w:bCs w:val="0"/>
        <w:i w:val="0"/>
        <w:iCs w:val="0"/>
        <w:smallCaps w:val="0"/>
        <w:strike w:val="0"/>
        <w:color w:val="000000"/>
        <w:spacing w:val="4"/>
        <w:w w:val="100"/>
        <w:position w:val="0"/>
        <w:sz w:val="23"/>
        <w:szCs w:val="23"/>
        <w:u w:val="none"/>
      </w:rPr>
    </w:lvl>
  </w:abstractNum>
  <w:abstractNum w:abstractNumId="30" w15:restartNumberingAfterBreak="0">
    <w:nsid w:val="0000003D"/>
    <w:multiLevelType w:val="multilevel"/>
    <w:tmpl w:val="0000003C"/>
    <w:lvl w:ilvl="0">
      <w:start w:val="1"/>
      <w:numFmt w:val="decimal"/>
      <w:lvlText w:val="%1."/>
      <w:lvlJc w:val="left"/>
      <w:rPr>
        <w:rFonts w:ascii="Arial Unicode MS" w:hAnsi="Courier New" w:cs="Arial Unicode MS"/>
        <w:b/>
        <w:bCs/>
        <w:i w:val="0"/>
        <w:iCs w:val="0"/>
        <w:smallCaps w:val="0"/>
        <w:strike w:val="0"/>
        <w:color w:val="000000"/>
        <w:spacing w:val="3"/>
        <w:w w:val="100"/>
        <w:position w:val="0"/>
        <w:sz w:val="23"/>
        <w:szCs w:val="23"/>
        <w:u w:val="none"/>
      </w:rPr>
    </w:lvl>
    <w:lvl w:ilvl="1">
      <w:start w:val="1"/>
      <w:numFmt w:val="decimal"/>
      <w:lvlText w:val="%1.%2."/>
      <w:lvlJc w:val="left"/>
      <w:rPr>
        <w:rFonts w:ascii="Arial Unicode MS" w:hAnsi="Courier New" w:cs="Arial Unicode MS"/>
        <w:b/>
        <w:bCs/>
        <w:i w:val="0"/>
        <w:iCs w:val="0"/>
        <w:smallCaps w:val="0"/>
        <w:strike w:val="0"/>
        <w:color w:val="000000"/>
        <w:spacing w:val="3"/>
        <w:w w:val="100"/>
        <w:position w:val="0"/>
        <w:sz w:val="23"/>
        <w:szCs w:val="23"/>
        <w:u w:val="none"/>
      </w:rPr>
    </w:lvl>
    <w:lvl w:ilvl="2">
      <w:start w:val="1"/>
      <w:numFmt w:val="decimal"/>
      <w:lvlText w:val="%1.%2.%3."/>
      <w:lvlJc w:val="left"/>
      <w:rPr>
        <w:rFonts w:ascii="Arial Unicode MS" w:hAnsi="Courier New" w:cs="Arial Unicode MS"/>
        <w:b w:val="0"/>
        <w:bCs w:val="0"/>
        <w:i w:val="0"/>
        <w:iCs w:val="0"/>
        <w:smallCaps w:val="0"/>
        <w:strike w:val="0"/>
        <w:color w:val="000000"/>
        <w:spacing w:val="-2"/>
        <w:w w:val="100"/>
        <w:position w:val="0"/>
        <w:sz w:val="26"/>
        <w:szCs w:val="26"/>
        <w:u w:val="none"/>
      </w:rPr>
    </w:lvl>
    <w:lvl w:ilvl="3">
      <w:start w:val="1"/>
      <w:numFmt w:val="decimal"/>
      <w:lvlText w:val="%1.%2.%3."/>
      <w:lvlJc w:val="left"/>
      <w:rPr>
        <w:rFonts w:ascii="Arial Unicode MS" w:hAnsi="Courier New" w:cs="Arial Unicode MS"/>
        <w:b w:val="0"/>
        <w:bCs w:val="0"/>
        <w:i w:val="0"/>
        <w:iCs w:val="0"/>
        <w:smallCaps w:val="0"/>
        <w:strike w:val="0"/>
        <w:color w:val="000000"/>
        <w:spacing w:val="-2"/>
        <w:w w:val="100"/>
        <w:position w:val="0"/>
        <w:sz w:val="26"/>
        <w:szCs w:val="26"/>
        <w:u w:val="none"/>
      </w:rPr>
    </w:lvl>
    <w:lvl w:ilvl="4">
      <w:start w:val="1"/>
      <w:numFmt w:val="decimal"/>
      <w:lvlText w:val="%1.%2.%3."/>
      <w:lvlJc w:val="left"/>
      <w:rPr>
        <w:rFonts w:ascii="Arial Unicode MS" w:hAnsi="Courier New" w:cs="Arial Unicode MS"/>
        <w:b w:val="0"/>
        <w:bCs w:val="0"/>
        <w:i w:val="0"/>
        <w:iCs w:val="0"/>
        <w:smallCaps w:val="0"/>
        <w:strike w:val="0"/>
        <w:color w:val="000000"/>
        <w:spacing w:val="-2"/>
        <w:w w:val="100"/>
        <w:position w:val="0"/>
        <w:sz w:val="26"/>
        <w:szCs w:val="26"/>
        <w:u w:val="none"/>
      </w:rPr>
    </w:lvl>
    <w:lvl w:ilvl="5">
      <w:start w:val="1"/>
      <w:numFmt w:val="decimal"/>
      <w:lvlText w:val="%1.%2.%3."/>
      <w:lvlJc w:val="left"/>
      <w:rPr>
        <w:rFonts w:ascii="Arial Unicode MS" w:hAnsi="Courier New" w:cs="Arial Unicode MS"/>
        <w:b w:val="0"/>
        <w:bCs w:val="0"/>
        <w:i w:val="0"/>
        <w:iCs w:val="0"/>
        <w:smallCaps w:val="0"/>
        <w:strike w:val="0"/>
        <w:color w:val="000000"/>
        <w:spacing w:val="-2"/>
        <w:w w:val="100"/>
        <w:position w:val="0"/>
        <w:sz w:val="26"/>
        <w:szCs w:val="26"/>
        <w:u w:val="none"/>
      </w:rPr>
    </w:lvl>
    <w:lvl w:ilvl="6">
      <w:start w:val="1"/>
      <w:numFmt w:val="decimal"/>
      <w:lvlText w:val="%1.%2.%3."/>
      <w:lvlJc w:val="left"/>
      <w:rPr>
        <w:rFonts w:ascii="Arial Unicode MS" w:hAnsi="Courier New" w:cs="Arial Unicode MS"/>
        <w:b w:val="0"/>
        <w:bCs w:val="0"/>
        <w:i w:val="0"/>
        <w:iCs w:val="0"/>
        <w:smallCaps w:val="0"/>
        <w:strike w:val="0"/>
        <w:color w:val="000000"/>
        <w:spacing w:val="-2"/>
        <w:w w:val="100"/>
        <w:position w:val="0"/>
        <w:sz w:val="26"/>
        <w:szCs w:val="26"/>
        <w:u w:val="none"/>
      </w:rPr>
    </w:lvl>
    <w:lvl w:ilvl="7">
      <w:start w:val="1"/>
      <w:numFmt w:val="decimal"/>
      <w:lvlText w:val="%1.%2.%3."/>
      <w:lvlJc w:val="left"/>
      <w:rPr>
        <w:rFonts w:ascii="Arial Unicode MS" w:hAnsi="Courier New" w:cs="Arial Unicode MS"/>
        <w:b w:val="0"/>
        <w:bCs w:val="0"/>
        <w:i w:val="0"/>
        <w:iCs w:val="0"/>
        <w:smallCaps w:val="0"/>
        <w:strike w:val="0"/>
        <w:color w:val="000000"/>
        <w:spacing w:val="-2"/>
        <w:w w:val="100"/>
        <w:position w:val="0"/>
        <w:sz w:val="26"/>
        <w:szCs w:val="26"/>
        <w:u w:val="none"/>
      </w:rPr>
    </w:lvl>
    <w:lvl w:ilvl="8">
      <w:start w:val="1"/>
      <w:numFmt w:val="decimal"/>
      <w:lvlText w:val="%1.%2.%3."/>
      <w:lvlJc w:val="left"/>
      <w:rPr>
        <w:rFonts w:ascii="Arial Unicode MS" w:hAnsi="Courier New" w:cs="Arial Unicode MS"/>
        <w:b w:val="0"/>
        <w:bCs w:val="0"/>
        <w:i w:val="0"/>
        <w:iCs w:val="0"/>
        <w:smallCaps w:val="0"/>
        <w:strike w:val="0"/>
        <w:color w:val="000000"/>
        <w:spacing w:val="-2"/>
        <w:w w:val="100"/>
        <w:position w:val="0"/>
        <w:sz w:val="26"/>
        <w:szCs w:val="26"/>
        <w:u w:val="none"/>
      </w:rPr>
    </w:lvl>
  </w:abstractNum>
  <w:abstractNum w:abstractNumId="31" w15:restartNumberingAfterBreak="0">
    <w:nsid w:val="0000003F"/>
    <w:multiLevelType w:val="multilevel"/>
    <w:tmpl w:val="0000003E"/>
    <w:lvl w:ilvl="0">
      <w:start w:val="2"/>
      <w:numFmt w:val="decimal"/>
      <w:lvlText w:val="2.3.%1."/>
      <w:lvlJc w:val="left"/>
      <w:rPr>
        <w:rFonts w:ascii="Arial Unicode MS" w:hAnsi="Courier New" w:cs="Arial Unicode MS"/>
        <w:b w:val="0"/>
        <w:bCs w:val="0"/>
        <w:i w:val="0"/>
        <w:iCs w:val="0"/>
        <w:smallCaps w:val="0"/>
        <w:strike w:val="0"/>
        <w:color w:val="000000"/>
        <w:spacing w:val="4"/>
        <w:w w:val="100"/>
        <w:position w:val="0"/>
        <w:sz w:val="23"/>
        <w:szCs w:val="23"/>
        <w:u w:val="none"/>
      </w:rPr>
    </w:lvl>
    <w:lvl w:ilvl="1">
      <w:start w:val="2"/>
      <w:numFmt w:val="decimal"/>
      <w:lvlText w:val="2.3.%1."/>
      <w:lvlJc w:val="left"/>
      <w:rPr>
        <w:rFonts w:ascii="Arial Unicode MS" w:hAnsi="Courier New" w:cs="Arial Unicode MS"/>
        <w:b w:val="0"/>
        <w:bCs w:val="0"/>
        <w:i w:val="0"/>
        <w:iCs w:val="0"/>
        <w:smallCaps w:val="0"/>
        <w:strike w:val="0"/>
        <w:color w:val="000000"/>
        <w:spacing w:val="4"/>
        <w:w w:val="100"/>
        <w:position w:val="0"/>
        <w:sz w:val="23"/>
        <w:szCs w:val="23"/>
        <w:u w:val="none"/>
      </w:rPr>
    </w:lvl>
    <w:lvl w:ilvl="2">
      <w:start w:val="2"/>
      <w:numFmt w:val="decimal"/>
      <w:lvlText w:val="2.3.%1."/>
      <w:lvlJc w:val="left"/>
      <w:rPr>
        <w:rFonts w:ascii="Arial Unicode MS" w:hAnsi="Courier New" w:cs="Arial Unicode MS"/>
        <w:b w:val="0"/>
        <w:bCs w:val="0"/>
        <w:i w:val="0"/>
        <w:iCs w:val="0"/>
        <w:smallCaps w:val="0"/>
        <w:strike w:val="0"/>
        <w:color w:val="000000"/>
        <w:spacing w:val="4"/>
        <w:w w:val="100"/>
        <w:position w:val="0"/>
        <w:sz w:val="23"/>
        <w:szCs w:val="23"/>
        <w:u w:val="none"/>
      </w:rPr>
    </w:lvl>
    <w:lvl w:ilvl="3">
      <w:start w:val="2"/>
      <w:numFmt w:val="decimal"/>
      <w:lvlText w:val="2.3.%1."/>
      <w:lvlJc w:val="left"/>
      <w:rPr>
        <w:rFonts w:ascii="Arial Unicode MS" w:hAnsi="Courier New" w:cs="Arial Unicode MS"/>
        <w:b w:val="0"/>
        <w:bCs w:val="0"/>
        <w:i w:val="0"/>
        <w:iCs w:val="0"/>
        <w:smallCaps w:val="0"/>
        <w:strike w:val="0"/>
        <w:color w:val="000000"/>
        <w:spacing w:val="4"/>
        <w:w w:val="100"/>
        <w:position w:val="0"/>
        <w:sz w:val="23"/>
        <w:szCs w:val="23"/>
        <w:u w:val="none"/>
      </w:rPr>
    </w:lvl>
    <w:lvl w:ilvl="4">
      <w:start w:val="2"/>
      <w:numFmt w:val="decimal"/>
      <w:lvlText w:val="2.3.%1."/>
      <w:lvlJc w:val="left"/>
      <w:rPr>
        <w:rFonts w:ascii="Arial Unicode MS" w:hAnsi="Courier New" w:cs="Arial Unicode MS"/>
        <w:b w:val="0"/>
        <w:bCs w:val="0"/>
        <w:i w:val="0"/>
        <w:iCs w:val="0"/>
        <w:smallCaps w:val="0"/>
        <w:strike w:val="0"/>
        <w:color w:val="000000"/>
        <w:spacing w:val="4"/>
        <w:w w:val="100"/>
        <w:position w:val="0"/>
        <w:sz w:val="23"/>
        <w:szCs w:val="23"/>
        <w:u w:val="none"/>
      </w:rPr>
    </w:lvl>
    <w:lvl w:ilvl="5">
      <w:start w:val="2"/>
      <w:numFmt w:val="decimal"/>
      <w:lvlText w:val="2.3.%1."/>
      <w:lvlJc w:val="left"/>
      <w:rPr>
        <w:rFonts w:ascii="Arial Unicode MS" w:hAnsi="Courier New" w:cs="Arial Unicode MS"/>
        <w:b w:val="0"/>
        <w:bCs w:val="0"/>
        <w:i w:val="0"/>
        <w:iCs w:val="0"/>
        <w:smallCaps w:val="0"/>
        <w:strike w:val="0"/>
        <w:color w:val="000000"/>
        <w:spacing w:val="4"/>
        <w:w w:val="100"/>
        <w:position w:val="0"/>
        <w:sz w:val="23"/>
        <w:szCs w:val="23"/>
        <w:u w:val="none"/>
      </w:rPr>
    </w:lvl>
    <w:lvl w:ilvl="6">
      <w:start w:val="2"/>
      <w:numFmt w:val="decimal"/>
      <w:lvlText w:val="2.3.%1."/>
      <w:lvlJc w:val="left"/>
      <w:rPr>
        <w:rFonts w:ascii="Arial Unicode MS" w:hAnsi="Courier New" w:cs="Arial Unicode MS"/>
        <w:b w:val="0"/>
        <w:bCs w:val="0"/>
        <w:i w:val="0"/>
        <w:iCs w:val="0"/>
        <w:smallCaps w:val="0"/>
        <w:strike w:val="0"/>
        <w:color w:val="000000"/>
        <w:spacing w:val="4"/>
        <w:w w:val="100"/>
        <w:position w:val="0"/>
        <w:sz w:val="23"/>
        <w:szCs w:val="23"/>
        <w:u w:val="none"/>
      </w:rPr>
    </w:lvl>
    <w:lvl w:ilvl="7">
      <w:start w:val="2"/>
      <w:numFmt w:val="decimal"/>
      <w:lvlText w:val="2.3.%1."/>
      <w:lvlJc w:val="left"/>
      <w:rPr>
        <w:rFonts w:ascii="Arial Unicode MS" w:hAnsi="Courier New" w:cs="Arial Unicode MS"/>
        <w:b w:val="0"/>
        <w:bCs w:val="0"/>
        <w:i w:val="0"/>
        <w:iCs w:val="0"/>
        <w:smallCaps w:val="0"/>
        <w:strike w:val="0"/>
        <w:color w:val="000000"/>
        <w:spacing w:val="4"/>
        <w:w w:val="100"/>
        <w:position w:val="0"/>
        <w:sz w:val="23"/>
        <w:szCs w:val="23"/>
        <w:u w:val="none"/>
      </w:rPr>
    </w:lvl>
    <w:lvl w:ilvl="8">
      <w:start w:val="2"/>
      <w:numFmt w:val="decimal"/>
      <w:lvlText w:val="2.3.%1."/>
      <w:lvlJc w:val="left"/>
      <w:rPr>
        <w:rFonts w:ascii="Arial Unicode MS" w:hAnsi="Courier New" w:cs="Arial Unicode MS"/>
        <w:b w:val="0"/>
        <w:bCs w:val="0"/>
        <w:i w:val="0"/>
        <w:iCs w:val="0"/>
        <w:smallCaps w:val="0"/>
        <w:strike w:val="0"/>
        <w:color w:val="000000"/>
        <w:spacing w:val="4"/>
        <w:w w:val="100"/>
        <w:position w:val="0"/>
        <w:sz w:val="23"/>
        <w:szCs w:val="23"/>
        <w:u w:val="none"/>
      </w:rPr>
    </w:lvl>
  </w:abstractNum>
  <w:abstractNum w:abstractNumId="32" w15:restartNumberingAfterBreak="0">
    <w:nsid w:val="00000041"/>
    <w:multiLevelType w:val="multilevel"/>
    <w:tmpl w:val="00000040"/>
    <w:lvl w:ilvl="0">
      <w:start w:val="4"/>
      <w:numFmt w:val="decimal"/>
      <w:lvlText w:val="2.%1."/>
      <w:lvlJc w:val="left"/>
      <w:rPr>
        <w:rFonts w:ascii="Arial Unicode MS" w:hAnsi="Courier New" w:cs="Arial Unicode MS"/>
        <w:b/>
        <w:bCs/>
        <w:i w:val="0"/>
        <w:iCs w:val="0"/>
        <w:smallCaps w:val="0"/>
        <w:strike w:val="0"/>
        <w:color w:val="000000"/>
        <w:spacing w:val="3"/>
        <w:w w:val="100"/>
        <w:position w:val="0"/>
        <w:sz w:val="23"/>
        <w:szCs w:val="23"/>
        <w:u w:val="none"/>
      </w:rPr>
    </w:lvl>
    <w:lvl w:ilvl="1">
      <w:start w:val="4"/>
      <w:numFmt w:val="decimal"/>
      <w:lvlText w:val="2.%1."/>
      <w:lvlJc w:val="left"/>
      <w:rPr>
        <w:rFonts w:ascii="Arial Unicode MS" w:hAnsi="Courier New" w:cs="Arial Unicode MS"/>
        <w:b/>
        <w:bCs/>
        <w:i w:val="0"/>
        <w:iCs w:val="0"/>
        <w:smallCaps w:val="0"/>
        <w:strike w:val="0"/>
        <w:color w:val="000000"/>
        <w:spacing w:val="3"/>
        <w:w w:val="100"/>
        <w:position w:val="0"/>
        <w:sz w:val="23"/>
        <w:szCs w:val="23"/>
        <w:u w:val="none"/>
      </w:rPr>
    </w:lvl>
    <w:lvl w:ilvl="2">
      <w:start w:val="4"/>
      <w:numFmt w:val="decimal"/>
      <w:lvlText w:val="2.%1."/>
      <w:lvlJc w:val="left"/>
      <w:rPr>
        <w:rFonts w:ascii="Arial Unicode MS" w:hAnsi="Courier New" w:cs="Arial Unicode MS"/>
        <w:b/>
        <w:bCs/>
        <w:i w:val="0"/>
        <w:iCs w:val="0"/>
        <w:smallCaps w:val="0"/>
        <w:strike w:val="0"/>
        <w:color w:val="000000"/>
        <w:spacing w:val="3"/>
        <w:w w:val="100"/>
        <w:position w:val="0"/>
        <w:sz w:val="23"/>
        <w:szCs w:val="23"/>
        <w:u w:val="none"/>
      </w:rPr>
    </w:lvl>
    <w:lvl w:ilvl="3">
      <w:start w:val="4"/>
      <w:numFmt w:val="decimal"/>
      <w:lvlText w:val="2.%1."/>
      <w:lvlJc w:val="left"/>
      <w:rPr>
        <w:rFonts w:ascii="Arial Unicode MS" w:hAnsi="Courier New" w:cs="Arial Unicode MS"/>
        <w:b/>
        <w:bCs/>
        <w:i w:val="0"/>
        <w:iCs w:val="0"/>
        <w:smallCaps w:val="0"/>
        <w:strike w:val="0"/>
        <w:color w:val="000000"/>
        <w:spacing w:val="3"/>
        <w:w w:val="100"/>
        <w:position w:val="0"/>
        <w:sz w:val="23"/>
        <w:szCs w:val="23"/>
        <w:u w:val="none"/>
      </w:rPr>
    </w:lvl>
    <w:lvl w:ilvl="4">
      <w:start w:val="4"/>
      <w:numFmt w:val="decimal"/>
      <w:lvlText w:val="2.%1."/>
      <w:lvlJc w:val="left"/>
      <w:rPr>
        <w:rFonts w:ascii="Arial Unicode MS" w:hAnsi="Courier New" w:cs="Arial Unicode MS"/>
        <w:b/>
        <w:bCs/>
        <w:i w:val="0"/>
        <w:iCs w:val="0"/>
        <w:smallCaps w:val="0"/>
        <w:strike w:val="0"/>
        <w:color w:val="000000"/>
        <w:spacing w:val="3"/>
        <w:w w:val="100"/>
        <w:position w:val="0"/>
        <w:sz w:val="23"/>
        <w:szCs w:val="23"/>
        <w:u w:val="none"/>
      </w:rPr>
    </w:lvl>
    <w:lvl w:ilvl="5">
      <w:start w:val="4"/>
      <w:numFmt w:val="decimal"/>
      <w:lvlText w:val="2.%1."/>
      <w:lvlJc w:val="left"/>
      <w:rPr>
        <w:rFonts w:ascii="Arial Unicode MS" w:hAnsi="Courier New" w:cs="Arial Unicode MS"/>
        <w:b/>
        <w:bCs/>
        <w:i w:val="0"/>
        <w:iCs w:val="0"/>
        <w:smallCaps w:val="0"/>
        <w:strike w:val="0"/>
        <w:color w:val="000000"/>
        <w:spacing w:val="3"/>
        <w:w w:val="100"/>
        <w:position w:val="0"/>
        <w:sz w:val="23"/>
        <w:szCs w:val="23"/>
        <w:u w:val="none"/>
      </w:rPr>
    </w:lvl>
    <w:lvl w:ilvl="6">
      <w:start w:val="4"/>
      <w:numFmt w:val="decimal"/>
      <w:lvlText w:val="2.%1."/>
      <w:lvlJc w:val="left"/>
      <w:rPr>
        <w:rFonts w:ascii="Arial Unicode MS" w:hAnsi="Courier New" w:cs="Arial Unicode MS"/>
        <w:b/>
        <w:bCs/>
        <w:i w:val="0"/>
        <w:iCs w:val="0"/>
        <w:smallCaps w:val="0"/>
        <w:strike w:val="0"/>
        <w:color w:val="000000"/>
        <w:spacing w:val="3"/>
        <w:w w:val="100"/>
        <w:position w:val="0"/>
        <w:sz w:val="23"/>
        <w:szCs w:val="23"/>
        <w:u w:val="none"/>
      </w:rPr>
    </w:lvl>
    <w:lvl w:ilvl="7">
      <w:start w:val="4"/>
      <w:numFmt w:val="decimal"/>
      <w:lvlText w:val="2.%1."/>
      <w:lvlJc w:val="left"/>
      <w:rPr>
        <w:rFonts w:ascii="Arial Unicode MS" w:hAnsi="Courier New" w:cs="Arial Unicode MS"/>
        <w:b/>
        <w:bCs/>
        <w:i w:val="0"/>
        <w:iCs w:val="0"/>
        <w:smallCaps w:val="0"/>
        <w:strike w:val="0"/>
        <w:color w:val="000000"/>
        <w:spacing w:val="3"/>
        <w:w w:val="100"/>
        <w:position w:val="0"/>
        <w:sz w:val="23"/>
        <w:szCs w:val="23"/>
        <w:u w:val="none"/>
      </w:rPr>
    </w:lvl>
    <w:lvl w:ilvl="8">
      <w:start w:val="4"/>
      <w:numFmt w:val="decimal"/>
      <w:lvlText w:val="2.%1."/>
      <w:lvlJc w:val="left"/>
      <w:rPr>
        <w:rFonts w:ascii="Arial Unicode MS" w:hAnsi="Courier New" w:cs="Arial Unicode MS"/>
        <w:b/>
        <w:bCs/>
        <w:i w:val="0"/>
        <w:iCs w:val="0"/>
        <w:smallCaps w:val="0"/>
        <w:strike w:val="0"/>
        <w:color w:val="000000"/>
        <w:spacing w:val="3"/>
        <w:w w:val="100"/>
        <w:position w:val="0"/>
        <w:sz w:val="23"/>
        <w:szCs w:val="23"/>
        <w:u w:val="none"/>
      </w:rPr>
    </w:lvl>
  </w:abstractNum>
  <w:abstractNum w:abstractNumId="33" w15:restartNumberingAfterBreak="0">
    <w:nsid w:val="00000043"/>
    <w:multiLevelType w:val="multilevel"/>
    <w:tmpl w:val="00000042"/>
    <w:lvl w:ilvl="0">
      <w:start w:val="2"/>
      <w:numFmt w:val="decimal"/>
      <w:lvlText w:val="3.%1."/>
      <w:lvlJc w:val="left"/>
      <w:rPr>
        <w:rFonts w:ascii="Arial Unicode MS" w:hAnsi="Courier New" w:cs="Arial Unicode MS"/>
        <w:b w:val="0"/>
        <w:bCs w:val="0"/>
        <w:i w:val="0"/>
        <w:iCs w:val="0"/>
        <w:smallCaps w:val="0"/>
        <w:strike w:val="0"/>
        <w:color w:val="000000"/>
        <w:spacing w:val="4"/>
        <w:w w:val="100"/>
        <w:position w:val="0"/>
        <w:sz w:val="23"/>
        <w:szCs w:val="23"/>
        <w:u w:val="none"/>
      </w:rPr>
    </w:lvl>
    <w:lvl w:ilvl="1">
      <w:start w:val="2"/>
      <w:numFmt w:val="decimal"/>
      <w:lvlText w:val="3.%1."/>
      <w:lvlJc w:val="left"/>
      <w:rPr>
        <w:rFonts w:ascii="Arial Unicode MS" w:hAnsi="Courier New" w:cs="Arial Unicode MS"/>
        <w:b w:val="0"/>
        <w:bCs w:val="0"/>
        <w:i w:val="0"/>
        <w:iCs w:val="0"/>
        <w:smallCaps w:val="0"/>
        <w:strike w:val="0"/>
        <w:color w:val="000000"/>
        <w:spacing w:val="4"/>
        <w:w w:val="100"/>
        <w:position w:val="0"/>
        <w:sz w:val="23"/>
        <w:szCs w:val="23"/>
        <w:u w:val="none"/>
      </w:rPr>
    </w:lvl>
    <w:lvl w:ilvl="2">
      <w:start w:val="2"/>
      <w:numFmt w:val="decimal"/>
      <w:lvlText w:val="3.%1."/>
      <w:lvlJc w:val="left"/>
      <w:rPr>
        <w:rFonts w:ascii="Arial Unicode MS" w:hAnsi="Courier New" w:cs="Arial Unicode MS"/>
        <w:b w:val="0"/>
        <w:bCs w:val="0"/>
        <w:i w:val="0"/>
        <w:iCs w:val="0"/>
        <w:smallCaps w:val="0"/>
        <w:strike w:val="0"/>
        <w:color w:val="000000"/>
        <w:spacing w:val="4"/>
        <w:w w:val="100"/>
        <w:position w:val="0"/>
        <w:sz w:val="23"/>
        <w:szCs w:val="23"/>
        <w:u w:val="none"/>
      </w:rPr>
    </w:lvl>
    <w:lvl w:ilvl="3">
      <w:start w:val="2"/>
      <w:numFmt w:val="decimal"/>
      <w:lvlText w:val="3.%1."/>
      <w:lvlJc w:val="left"/>
      <w:rPr>
        <w:rFonts w:ascii="Arial Unicode MS" w:hAnsi="Courier New" w:cs="Arial Unicode MS"/>
        <w:b w:val="0"/>
        <w:bCs w:val="0"/>
        <w:i w:val="0"/>
        <w:iCs w:val="0"/>
        <w:smallCaps w:val="0"/>
        <w:strike w:val="0"/>
        <w:color w:val="000000"/>
        <w:spacing w:val="4"/>
        <w:w w:val="100"/>
        <w:position w:val="0"/>
        <w:sz w:val="23"/>
        <w:szCs w:val="23"/>
        <w:u w:val="none"/>
      </w:rPr>
    </w:lvl>
    <w:lvl w:ilvl="4">
      <w:start w:val="2"/>
      <w:numFmt w:val="decimal"/>
      <w:lvlText w:val="3.%1."/>
      <w:lvlJc w:val="left"/>
      <w:rPr>
        <w:rFonts w:ascii="Arial Unicode MS" w:hAnsi="Courier New" w:cs="Arial Unicode MS"/>
        <w:b w:val="0"/>
        <w:bCs w:val="0"/>
        <w:i w:val="0"/>
        <w:iCs w:val="0"/>
        <w:smallCaps w:val="0"/>
        <w:strike w:val="0"/>
        <w:color w:val="000000"/>
        <w:spacing w:val="4"/>
        <w:w w:val="100"/>
        <w:position w:val="0"/>
        <w:sz w:val="23"/>
        <w:szCs w:val="23"/>
        <w:u w:val="none"/>
      </w:rPr>
    </w:lvl>
    <w:lvl w:ilvl="5">
      <w:start w:val="2"/>
      <w:numFmt w:val="decimal"/>
      <w:lvlText w:val="3.%1."/>
      <w:lvlJc w:val="left"/>
      <w:rPr>
        <w:rFonts w:ascii="Arial Unicode MS" w:hAnsi="Courier New" w:cs="Arial Unicode MS"/>
        <w:b w:val="0"/>
        <w:bCs w:val="0"/>
        <w:i w:val="0"/>
        <w:iCs w:val="0"/>
        <w:smallCaps w:val="0"/>
        <w:strike w:val="0"/>
        <w:color w:val="000000"/>
        <w:spacing w:val="4"/>
        <w:w w:val="100"/>
        <w:position w:val="0"/>
        <w:sz w:val="23"/>
        <w:szCs w:val="23"/>
        <w:u w:val="none"/>
      </w:rPr>
    </w:lvl>
    <w:lvl w:ilvl="6">
      <w:start w:val="2"/>
      <w:numFmt w:val="decimal"/>
      <w:lvlText w:val="3.%1."/>
      <w:lvlJc w:val="left"/>
      <w:rPr>
        <w:rFonts w:ascii="Arial Unicode MS" w:hAnsi="Courier New" w:cs="Arial Unicode MS"/>
        <w:b w:val="0"/>
        <w:bCs w:val="0"/>
        <w:i w:val="0"/>
        <w:iCs w:val="0"/>
        <w:smallCaps w:val="0"/>
        <w:strike w:val="0"/>
        <w:color w:val="000000"/>
        <w:spacing w:val="4"/>
        <w:w w:val="100"/>
        <w:position w:val="0"/>
        <w:sz w:val="23"/>
        <w:szCs w:val="23"/>
        <w:u w:val="none"/>
      </w:rPr>
    </w:lvl>
    <w:lvl w:ilvl="7">
      <w:start w:val="2"/>
      <w:numFmt w:val="decimal"/>
      <w:lvlText w:val="3.%1."/>
      <w:lvlJc w:val="left"/>
      <w:rPr>
        <w:rFonts w:ascii="Arial Unicode MS" w:hAnsi="Courier New" w:cs="Arial Unicode MS"/>
        <w:b w:val="0"/>
        <w:bCs w:val="0"/>
        <w:i w:val="0"/>
        <w:iCs w:val="0"/>
        <w:smallCaps w:val="0"/>
        <w:strike w:val="0"/>
        <w:color w:val="000000"/>
        <w:spacing w:val="4"/>
        <w:w w:val="100"/>
        <w:position w:val="0"/>
        <w:sz w:val="23"/>
        <w:szCs w:val="23"/>
        <w:u w:val="none"/>
      </w:rPr>
    </w:lvl>
    <w:lvl w:ilvl="8">
      <w:start w:val="2"/>
      <w:numFmt w:val="decimal"/>
      <w:lvlText w:val="3.%1."/>
      <w:lvlJc w:val="left"/>
      <w:rPr>
        <w:rFonts w:ascii="Arial Unicode MS" w:hAnsi="Courier New" w:cs="Arial Unicode MS"/>
        <w:b w:val="0"/>
        <w:bCs w:val="0"/>
        <w:i w:val="0"/>
        <w:iCs w:val="0"/>
        <w:smallCaps w:val="0"/>
        <w:strike w:val="0"/>
        <w:color w:val="000000"/>
        <w:spacing w:val="4"/>
        <w:w w:val="100"/>
        <w:position w:val="0"/>
        <w:sz w:val="23"/>
        <w:szCs w:val="23"/>
        <w:u w:val="none"/>
      </w:rPr>
    </w:lvl>
  </w:abstractNum>
  <w:abstractNum w:abstractNumId="34" w15:restartNumberingAfterBreak="0">
    <w:nsid w:val="00000045"/>
    <w:multiLevelType w:val="multilevel"/>
    <w:tmpl w:val="00000044"/>
    <w:lvl w:ilvl="0">
      <w:start w:val="4"/>
      <w:numFmt w:val="decimal"/>
      <w:lvlText w:val="%1."/>
      <w:lvlJc w:val="left"/>
      <w:rPr>
        <w:rFonts w:ascii="Arial Unicode MS" w:hAnsi="Courier New" w:cs="Arial Unicode MS"/>
        <w:b/>
        <w:bCs/>
        <w:i w:val="0"/>
        <w:iCs w:val="0"/>
        <w:smallCaps w:val="0"/>
        <w:strike w:val="0"/>
        <w:color w:val="000000"/>
        <w:spacing w:val="3"/>
        <w:w w:val="100"/>
        <w:position w:val="0"/>
        <w:sz w:val="23"/>
        <w:szCs w:val="23"/>
        <w:u w:val="none"/>
      </w:rPr>
    </w:lvl>
    <w:lvl w:ilvl="1">
      <w:start w:val="1"/>
      <w:numFmt w:val="decimal"/>
      <w:lvlText w:val="%1.%2."/>
      <w:lvlJc w:val="left"/>
      <w:rPr>
        <w:rFonts w:ascii="Arial Unicode MS" w:hAnsi="Courier New" w:cs="Arial Unicode MS"/>
        <w:b w:val="0"/>
        <w:bCs w:val="0"/>
        <w:i w:val="0"/>
        <w:iCs w:val="0"/>
        <w:smallCaps w:val="0"/>
        <w:strike w:val="0"/>
        <w:color w:val="000000"/>
        <w:spacing w:val="4"/>
        <w:w w:val="100"/>
        <w:position w:val="0"/>
        <w:sz w:val="23"/>
        <w:szCs w:val="23"/>
        <w:u w:val="none"/>
      </w:rPr>
    </w:lvl>
    <w:lvl w:ilvl="2">
      <w:start w:val="1"/>
      <w:numFmt w:val="decimal"/>
      <w:lvlText w:val="%1.%2."/>
      <w:lvlJc w:val="left"/>
      <w:rPr>
        <w:rFonts w:ascii="Arial Unicode MS" w:hAnsi="Courier New" w:cs="Arial Unicode MS"/>
        <w:b w:val="0"/>
        <w:bCs w:val="0"/>
        <w:i w:val="0"/>
        <w:iCs w:val="0"/>
        <w:smallCaps w:val="0"/>
        <w:strike w:val="0"/>
        <w:color w:val="000000"/>
        <w:spacing w:val="4"/>
        <w:w w:val="100"/>
        <w:position w:val="0"/>
        <w:sz w:val="23"/>
        <w:szCs w:val="23"/>
        <w:u w:val="none"/>
      </w:rPr>
    </w:lvl>
    <w:lvl w:ilvl="3">
      <w:start w:val="1"/>
      <w:numFmt w:val="decimal"/>
      <w:lvlText w:val="%1.%2."/>
      <w:lvlJc w:val="left"/>
      <w:rPr>
        <w:rFonts w:ascii="Arial Unicode MS" w:hAnsi="Courier New" w:cs="Arial Unicode MS"/>
        <w:b w:val="0"/>
        <w:bCs w:val="0"/>
        <w:i w:val="0"/>
        <w:iCs w:val="0"/>
        <w:smallCaps w:val="0"/>
        <w:strike w:val="0"/>
        <w:color w:val="000000"/>
        <w:spacing w:val="4"/>
        <w:w w:val="100"/>
        <w:position w:val="0"/>
        <w:sz w:val="23"/>
        <w:szCs w:val="23"/>
        <w:u w:val="none"/>
      </w:rPr>
    </w:lvl>
    <w:lvl w:ilvl="4">
      <w:start w:val="1"/>
      <w:numFmt w:val="decimal"/>
      <w:lvlText w:val="%1.%2."/>
      <w:lvlJc w:val="left"/>
      <w:rPr>
        <w:rFonts w:ascii="Arial Unicode MS" w:hAnsi="Courier New" w:cs="Arial Unicode MS"/>
        <w:b w:val="0"/>
        <w:bCs w:val="0"/>
        <w:i w:val="0"/>
        <w:iCs w:val="0"/>
        <w:smallCaps w:val="0"/>
        <w:strike w:val="0"/>
        <w:color w:val="000000"/>
        <w:spacing w:val="4"/>
        <w:w w:val="100"/>
        <w:position w:val="0"/>
        <w:sz w:val="23"/>
        <w:szCs w:val="23"/>
        <w:u w:val="none"/>
      </w:rPr>
    </w:lvl>
    <w:lvl w:ilvl="5">
      <w:start w:val="1"/>
      <w:numFmt w:val="decimal"/>
      <w:lvlText w:val="%1.%2."/>
      <w:lvlJc w:val="left"/>
      <w:rPr>
        <w:rFonts w:ascii="Arial Unicode MS" w:hAnsi="Courier New" w:cs="Arial Unicode MS"/>
        <w:b w:val="0"/>
        <w:bCs w:val="0"/>
        <w:i w:val="0"/>
        <w:iCs w:val="0"/>
        <w:smallCaps w:val="0"/>
        <w:strike w:val="0"/>
        <w:color w:val="000000"/>
        <w:spacing w:val="4"/>
        <w:w w:val="100"/>
        <w:position w:val="0"/>
        <w:sz w:val="23"/>
        <w:szCs w:val="23"/>
        <w:u w:val="none"/>
      </w:rPr>
    </w:lvl>
    <w:lvl w:ilvl="6">
      <w:start w:val="1"/>
      <w:numFmt w:val="decimal"/>
      <w:lvlText w:val="%1.%2."/>
      <w:lvlJc w:val="left"/>
      <w:rPr>
        <w:rFonts w:ascii="Arial Unicode MS" w:hAnsi="Courier New" w:cs="Arial Unicode MS"/>
        <w:b w:val="0"/>
        <w:bCs w:val="0"/>
        <w:i w:val="0"/>
        <w:iCs w:val="0"/>
        <w:smallCaps w:val="0"/>
        <w:strike w:val="0"/>
        <w:color w:val="000000"/>
        <w:spacing w:val="4"/>
        <w:w w:val="100"/>
        <w:position w:val="0"/>
        <w:sz w:val="23"/>
        <w:szCs w:val="23"/>
        <w:u w:val="none"/>
      </w:rPr>
    </w:lvl>
    <w:lvl w:ilvl="7">
      <w:start w:val="1"/>
      <w:numFmt w:val="decimal"/>
      <w:lvlText w:val="%1.%2."/>
      <w:lvlJc w:val="left"/>
      <w:rPr>
        <w:rFonts w:ascii="Arial Unicode MS" w:hAnsi="Courier New" w:cs="Arial Unicode MS"/>
        <w:b w:val="0"/>
        <w:bCs w:val="0"/>
        <w:i w:val="0"/>
        <w:iCs w:val="0"/>
        <w:smallCaps w:val="0"/>
        <w:strike w:val="0"/>
        <w:color w:val="000000"/>
        <w:spacing w:val="4"/>
        <w:w w:val="100"/>
        <w:position w:val="0"/>
        <w:sz w:val="23"/>
        <w:szCs w:val="23"/>
        <w:u w:val="none"/>
      </w:rPr>
    </w:lvl>
    <w:lvl w:ilvl="8">
      <w:start w:val="1"/>
      <w:numFmt w:val="decimal"/>
      <w:lvlText w:val="%1.%2."/>
      <w:lvlJc w:val="left"/>
      <w:rPr>
        <w:rFonts w:ascii="Arial Unicode MS" w:hAnsi="Courier New" w:cs="Arial Unicode MS"/>
        <w:b w:val="0"/>
        <w:bCs w:val="0"/>
        <w:i w:val="0"/>
        <w:iCs w:val="0"/>
        <w:smallCaps w:val="0"/>
        <w:strike w:val="0"/>
        <w:color w:val="000000"/>
        <w:spacing w:val="4"/>
        <w:w w:val="100"/>
        <w:position w:val="0"/>
        <w:sz w:val="23"/>
        <w:szCs w:val="23"/>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81"/>
  <w:displayHorizont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AC7"/>
    <w:rsid w:val="000014FF"/>
    <w:rsid w:val="00001F12"/>
    <w:rsid w:val="00003561"/>
    <w:rsid w:val="0000507E"/>
    <w:rsid w:val="00011708"/>
    <w:rsid w:val="00012048"/>
    <w:rsid w:val="000122D5"/>
    <w:rsid w:val="000144A0"/>
    <w:rsid w:val="00015DC1"/>
    <w:rsid w:val="000172B7"/>
    <w:rsid w:val="00020AF8"/>
    <w:rsid w:val="00021703"/>
    <w:rsid w:val="000218E7"/>
    <w:rsid w:val="00024859"/>
    <w:rsid w:val="0002681F"/>
    <w:rsid w:val="00026B65"/>
    <w:rsid w:val="00026F04"/>
    <w:rsid w:val="00027EE6"/>
    <w:rsid w:val="00031E63"/>
    <w:rsid w:val="000327D6"/>
    <w:rsid w:val="00033450"/>
    <w:rsid w:val="000347A3"/>
    <w:rsid w:val="00035520"/>
    <w:rsid w:val="000357ED"/>
    <w:rsid w:val="0003661C"/>
    <w:rsid w:val="000369C3"/>
    <w:rsid w:val="00036F19"/>
    <w:rsid w:val="00037489"/>
    <w:rsid w:val="0003782C"/>
    <w:rsid w:val="00037AD8"/>
    <w:rsid w:val="00037CE2"/>
    <w:rsid w:val="00041998"/>
    <w:rsid w:val="000468EB"/>
    <w:rsid w:val="000474FC"/>
    <w:rsid w:val="00050FCD"/>
    <w:rsid w:val="00051D02"/>
    <w:rsid w:val="00051FB6"/>
    <w:rsid w:val="000522D3"/>
    <w:rsid w:val="0005231B"/>
    <w:rsid w:val="00052B11"/>
    <w:rsid w:val="00052B9A"/>
    <w:rsid w:val="000547AD"/>
    <w:rsid w:val="00054995"/>
    <w:rsid w:val="000558E0"/>
    <w:rsid w:val="000570BE"/>
    <w:rsid w:val="00057C38"/>
    <w:rsid w:val="00061B7E"/>
    <w:rsid w:val="00062BE5"/>
    <w:rsid w:val="000650A1"/>
    <w:rsid w:val="00065740"/>
    <w:rsid w:val="0006661C"/>
    <w:rsid w:val="00067791"/>
    <w:rsid w:val="00067F62"/>
    <w:rsid w:val="00071027"/>
    <w:rsid w:val="00073C4A"/>
    <w:rsid w:val="0007658D"/>
    <w:rsid w:val="00076660"/>
    <w:rsid w:val="0007732B"/>
    <w:rsid w:val="000779E2"/>
    <w:rsid w:val="00083421"/>
    <w:rsid w:val="00086AFB"/>
    <w:rsid w:val="00086E34"/>
    <w:rsid w:val="000918EF"/>
    <w:rsid w:val="00094608"/>
    <w:rsid w:val="00095C85"/>
    <w:rsid w:val="0009649B"/>
    <w:rsid w:val="000A0A1C"/>
    <w:rsid w:val="000A1945"/>
    <w:rsid w:val="000A5094"/>
    <w:rsid w:val="000B0ABE"/>
    <w:rsid w:val="000B3518"/>
    <w:rsid w:val="000B7440"/>
    <w:rsid w:val="000B7904"/>
    <w:rsid w:val="000C28F8"/>
    <w:rsid w:val="000C78E7"/>
    <w:rsid w:val="000D0A31"/>
    <w:rsid w:val="000D257E"/>
    <w:rsid w:val="000D35E4"/>
    <w:rsid w:val="000D4053"/>
    <w:rsid w:val="000D4329"/>
    <w:rsid w:val="000D71F2"/>
    <w:rsid w:val="000D7830"/>
    <w:rsid w:val="000D7BAA"/>
    <w:rsid w:val="000E0841"/>
    <w:rsid w:val="000E1847"/>
    <w:rsid w:val="000E295D"/>
    <w:rsid w:val="000E6B52"/>
    <w:rsid w:val="000E75E6"/>
    <w:rsid w:val="000E776E"/>
    <w:rsid w:val="000F2AE8"/>
    <w:rsid w:val="000F39F5"/>
    <w:rsid w:val="000F3F90"/>
    <w:rsid w:val="000F4F7C"/>
    <w:rsid w:val="000F572B"/>
    <w:rsid w:val="000F5EBD"/>
    <w:rsid w:val="000F6C6C"/>
    <w:rsid w:val="000F78B6"/>
    <w:rsid w:val="0010155C"/>
    <w:rsid w:val="00103096"/>
    <w:rsid w:val="001046A2"/>
    <w:rsid w:val="00104905"/>
    <w:rsid w:val="00106EA1"/>
    <w:rsid w:val="00111CE9"/>
    <w:rsid w:val="00113A51"/>
    <w:rsid w:val="00120D27"/>
    <w:rsid w:val="001224CD"/>
    <w:rsid w:val="00122EEE"/>
    <w:rsid w:val="0012310C"/>
    <w:rsid w:val="00123593"/>
    <w:rsid w:val="00123598"/>
    <w:rsid w:val="0012421B"/>
    <w:rsid w:val="00124333"/>
    <w:rsid w:val="00126C5E"/>
    <w:rsid w:val="00126F92"/>
    <w:rsid w:val="00127DD0"/>
    <w:rsid w:val="00132610"/>
    <w:rsid w:val="00133228"/>
    <w:rsid w:val="00135B97"/>
    <w:rsid w:val="0013702E"/>
    <w:rsid w:val="00142A71"/>
    <w:rsid w:val="00142AA9"/>
    <w:rsid w:val="001440BD"/>
    <w:rsid w:val="001447FB"/>
    <w:rsid w:val="00145FC0"/>
    <w:rsid w:val="00146F5E"/>
    <w:rsid w:val="001479C7"/>
    <w:rsid w:val="00151712"/>
    <w:rsid w:val="00151A7E"/>
    <w:rsid w:val="00152396"/>
    <w:rsid w:val="0015575F"/>
    <w:rsid w:val="0015676D"/>
    <w:rsid w:val="00156DD6"/>
    <w:rsid w:val="00161CCC"/>
    <w:rsid w:val="00161FEC"/>
    <w:rsid w:val="00163961"/>
    <w:rsid w:val="00165529"/>
    <w:rsid w:val="00165C67"/>
    <w:rsid w:val="0016669C"/>
    <w:rsid w:val="00167431"/>
    <w:rsid w:val="00170729"/>
    <w:rsid w:val="00170D6F"/>
    <w:rsid w:val="001750D2"/>
    <w:rsid w:val="0017575E"/>
    <w:rsid w:val="00175E62"/>
    <w:rsid w:val="00176F21"/>
    <w:rsid w:val="0018068F"/>
    <w:rsid w:val="001824CE"/>
    <w:rsid w:val="001825CC"/>
    <w:rsid w:val="001844BA"/>
    <w:rsid w:val="00184AF4"/>
    <w:rsid w:val="00186763"/>
    <w:rsid w:val="00186E0E"/>
    <w:rsid w:val="0018750F"/>
    <w:rsid w:val="00187DC0"/>
    <w:rsid w:val="00194734"/>
    <w:rsid w:val="00196B17"/>
    <w:rsid w:val="00197A6D"/>
    <w:rsid w:val="00197F94"/>
    <w:rsid w:val="001A1206"/>
    <w:rsid w:val="001A14AE"/>
    <w:rsid w:val="001A259A"/>
    <w:rsid w:val="001A4E30"/>
    <w:rsid w:val="001A7CCB"/>
    <w:rsid w:val="001A7F25"/>
    <w:rsid w:val="001B1CE6"/>
    <w:rsid w:val="001B35A2"/>
    <w:rsid w:val="001B46A5"/>
    <w:rsid w:val="001B49D9"/>
    <w:rsid w:val="001B68A5"/>
    <w:rsid w:val="001C0F5A"/>
    <w:rsid w:val="001C43C3"/>
    <w:rsid w:val="001C64F1"/>
    <w:rsid w:val="001C7185"/>
    <w:rsid w:val="001C7C37"/>
    <w:rsid w:val="001D3758"/>
    <w:rsid w:val="001D38AD"/>
    <w:rsid w:val="001D5878"/>
    <w:rsid w:val="001E0FC6"/>
    <w:rsid w:val="001E12B0"/>
    <w:rsid w:val="001E2842"/>
    <w:rsid w:val="001E4B05"/>
    <w:rsid w:val="001E5290"/>
    <w:rsid w:val="001E6124"/>
    <w:rsid w:val="001E63B3"/>
    <w:rsid w:val="001E68F5"/>
    <w:rsid w:val="001E7082"/>
    <w:rsid w:val="001E743C"/>
    <w:rsid w:val="001F2980"/>
    <w:rsid w:val="001F365F"/>
    <w:rsid w:val="001F4824"/>
    <w:rsid w:val="001F5AA0"/>
    <w:rsid w:val="001F74FB"/>
    <w:rsid w:val="0020117C"/>
    <w:rsid w:val="002021BF"/>
    <w:rsid w:val="002035BE"/>
    <w:rsid w:val="00205666"/>
    <w:rsid w:val="00211663"/>
    <w:rsid w:val="0021215C"/>
    <w:rsid w:val="00220FBC"/>
    <w:rsid w:val="002210B8"/>
    <w:rsid w:val="002210D9"/>
    <w:rsid w:val="00221BAE"/>
    <w:rsid w:val="00222C67"/>
    <w:rsid w:val="00222E1B"/>
    <w:rsid w:val="002267FF"/>
    <w:rsid w:val="00230713"/>
    <w:rsid w:val="002322B8"/>
    <w:rsid w:val="002444DC"/>
    <w:rsid w:val="00245648"/>
    <w:rsid w:val="002473FC"/>
    <w:rsid w:val="0025035E"/>
    <w:rsid w:val="00250C8D"/>
    <w:rsid w:val="00256F80"/>
    <w:rsid w:val="00257317"/>
    <w:rsid w:val="0025759D"/>
    <w:rsid w:val="00261DB1"/>
    <w:rsid w:val="0026231E"/>
    <w:rsid w:val="002625B8"/>
    <w:rsid w:val="00265044"/>
    <w:rsid w:val="00265117"/>
    <w:rsid w:val="002651A4"/>
    <w:rsid w:val="002657F3"/>
    <w:rsid w:val="00266767"/>
    <w:rsid w:val="002710A3"/>
    <w:rsid w:val="002714C9"/>
    <w:rsid w:val="00271BA4"/>
    <w:rsid w:val="00271C73"/>
    <w:rsid w:val="00272AA0"/>
    <w:rsid w:val="00275021"/>
    <w:rsid w:val="002765DC"/>
    <w:rsid w:val="0027710F"/>
    <w:rsid w:val="002826A4"/>
    <w:rsid w:val="00283398"/>
    <w:rsid w:val="002837ED"/>
    <w:rsid w:val="00285F8B"/>
    <w:rsid w:val="002919DF"/>
    <w:rsid w:val="00293EC3"/>
    <w:rsid w:val="002958A4"/>
    <w:rsid w:val="0029692F"/>
    <w:rsid w:val="002A088A"/>
    <w:rsid w:val="002A2E6D"/>
    <w:rsid w:val="002B3A70"/>
    <w:rsid w:val="002B40D1"/>
    <w:rsid w:val="002B5BAA"/>
    <w:rsid w:val="002B5D5C"/>
    <w:rsid w:val="002B617D"/>
    <w:rsid w:val="002B73D0"/>
    <w:rsid w:val="002C08ED"/>
    <w:rsid w:val="002C1131"/>
    <w:rsid w:val="002C14E8"/>
    <w:rsid w:val="002C2A10"/>
    <w:rsid w:val="002C2C2B"/>
    <w:rsid w:val="002C3D62"/>
    <w:rsid w:val="002C4DF2"/>
    <w:rsid w:val="002C57CF"/>
    <w:rsid w:val="002C59C9"/>
    <w:rsid w:val="002C5CD1"/>
    <w:rsid w:val="002D0FE1"/>
    <w:rsid w:val="002D12B8"/>
    <w:rsid w:val="002D2924"/>
    <w:rsid w:val="002D29BD"/>
    <w:rsid w:val="002D3818"/>
    <w:rsid w:val="002D668F"/>
    <w:rsid w:val="002D72AB"/>
    <w:rsid w:val="002D76B3"/>
    <w:rsid w:val="002D7FA5"/>
    <w:rsid w:val="002E1A1D"/>
    <w:rsid w:val="002E21AF"/>
    <w:rsid w:val="002E3A0C"/>
    <w:rsid w:val="002E3FDB"/>
    <w:rsid w:val="002F024F"/>
    <w:rsid w:val="002F2344"/>
    <w:rsid w:val="002F26CC"/>
    <w:rsid w:val="002F4348"/>
    <w:rsid w:val="002F6069"/>
    <w:rsid w:val="002F6974"/>
    <w:rsid w:val="00302208"/>
    <w:rsid w:val="0030238B"/>
    <w:rsid w:val="0030487A"/>
    <w:rsid w:val="003053A5"/>
    <w:rsid w:val="00305565"/>
    <w:rsid w:val="003058BB"/>
    <w:rsid w:val="00305977"/>
    <w:rsid w:val="003076C4"/>
    <w:rsid w:val="003110F6"/>
    <w:rsid w:val="00311D9F"/>
    <w:rsid w:val="0031232A"/>
    <w:rsid w:val="00314683"/>
    <w:rsid w:val="00320338"/>
    <w:rsid w:val="00320BB1"/>
    <w:rsid w:val="00322273"/>
    <w:rsid w:val="00324BD6"/>
    <w:rsid w:val="00326351"/>
    <w:rsid w:val="0032693F"/>
    <w:rsid w:val="00331D6D"/>
    <w:rsid w:val="00333C52"/>
    <w:rsid w:val="003359FE"/>
    <w:rsid w:val="00335B9A"/>
    <w:rsid w:val="00337804"/>
    <w:rsid w:val="00337A72"/>
    <w:rsid w:val="003419DA"/>
    <w:rsid w:val="00342259"/>
    <w:rsid w:val="00343660"/>
    <w:rsid w:val="00343B19"/>
    <w:rsid w:val="00346B2C"/>
    <w:rsid w:val="003477FF"/>
    <w:rsid w:val="00350160"/>
    <w:rsid w:val="00354D26"/>
    <w:rsid w:val="00355AF4"/>
    <w:rsid w:val="00355B6E"/>
    <w:rsid w:val="00355F1C"/>
    <w:rsid w:val="00362898"/>
    <w:rsid w:val="003646FC"/>
    <w:rsid w:val="0036554B"/>
    <w:rsid w:val="003664B3"/>
    <w:rsid w:val="003666BE"/>
    <w:rsid w:val="00366F51"/>
    <w:rsid w:val="00370787"/>
    <w:rsid w:val="003713A7"/>
    <w:rsid w:val="00371794"/>
    <w:rsid w:val="00374737"/>
    <w:rsid w:val="00374C41"/>
    <w:rsid w:val="00377814"/>
    <w:rsid w:val="00377D29"/>
    <w:rsid w:val="00380DE1"/>
    <w:rsid w:val="00381AE1"/>
    <w:rsid w:val="00382E98"/>
    <w:rsid w:val="00383C1B"/>
    <w:rsid w:val="0038434C"/>
    <w:rsid w:val="003849F6"/>
    <w:rsid w:val="003851F3"/>
    <w:rsid w:val="00385F3C"/>
    <w:rsid w:val="003865D1"/>
    <w:rsid w:val="003869FC"/>
    <w:rsid w:val="00386FB3"/>
    <w:rsid w:val="00390536"/>
    <w:rsid w:val="00392654"/>
    <w:rsid w:val="00392D49"/>
    <w:rsid w:val="003930C1"/>
    <w:rsid w:val="00395872"/>
    <w:rsid w:val="003A1D7A"/>
    <w:rsid w:val="003A21C4"/>
    <w:rsid w:val="003A44DD"/>
    <w:rsid w:val="003A476B"/>
    <w:rsid w:val="003A74A6"/>
    <w:rsid w:val="003B0077"/>
    <w:rsid w:val="003B24CA"/>
    <w:rsid w:val="003B5526"/>
    <w:rsid w:val="003B696C"/>
    <w:rsid w:val="003C1B47"/>
    <w:rsid w:val="003C2CEF"/>
    <w:rsid w:val="003C7260"/>
    <w:rsid w:val="003C7315"/>
    <w:rsid w:val="003C764E"/>
    <w:rsid w:val="003D07A5"/>
    <w:rsid w:val="003D1B73"/>
    <w:rsid w:val="003D26C1"/>
    <w:rsid w:val="003D38ED"/>
    <w:rsid w:val="003D3A96"/>
    <w:rsid w:val="003D3E5E"/>
    <w:rsid w:val="003D40DC"/>
    <w:rsid w:val="003D4BE6"/>
    <w:rsid w:val="003D5173"/>
    <w:rsid w:val="003D6BD8"/>
    <w:rsid w:val="003E1977"/>
    <w:rsid w:val="003E6F96"/>
    <w:rsid w:val="003F026D"/>
    <w:rsid w:val="003F0AFC"/>
    <w:rsid w:val="003F4843"/>
    <w:rsid w:val="0040105B"/>
    <w:rsid w:val="004051CA"/>
    <w:rsid w:val="00405781"/>
    <w:rsid w:val="00410597"/>
    <w:rsid w:val="00413BB1"/>
    <w:rsid w:val="00414A46"/>
    <w:rsid w:val="00415796"/>
    <w:rsid w:val="00415D4F"/>
    <w:rsid w:val="0042018E"/>
    <w:rsid w:val="00421A2C"/>
    <w:rsid w:val="004220C3"/>
    <w:rsid w:val="004235ED"/>
    <w:rsid w:val="00423889"/>
    <w:rsid w:val="00426C69"/>
    <w:rsid w:val="00427D11"/>
    <w:rsid w:val="00433CB1"/>
    <w:rsid w:val="00434AFB"/>
    <w:rsid w:val="00434DDE"/>
    <w:rsid w:val="004353AB"/>
    <w:rsid w:val="00435A7A"/>
    <w:rsid w:val="004377FF"/>
    <w:rsid w:val="00440714"/>
    <w:rsid w:val="00441F5E"/>
    <w:rsid w:val="00442B4C"/>
    <w:rsid w:val="00443E86"/>
    <w:rsid w:val="004446CF"/>
    <w:rsid w:val="00444710"/>
    <w:rsid w:val="00444A46"/>
    <w:rsid w:val="00445679"/>
    <w:rsid w:val="0044782E"/>
    <w:rsid w:val="00451523"/>
    <w:rsid w:val="004527D5"/>
    <w:rsid w:val="00453532"/>
    <w:rsid w:val="00456827"/>
    <w:rsid w:val="00460167"/>
    <w:rsid w:val="00461FD5"/>
    <w:rsid w:val="004651D9"/>
    <w:rsid w:val="00467D15"/>
    <w:rsid w:val="00472F64"/>
    <w:rsid w:val="004739FE"/>
    <w:rsid w:val="00474631"/>
    <w:rsid w:val="00476C19"/>
    <w:rsid w:val="004770D4"/>
    <w:rsid w:val="0048293B"/>
    <w:rsid w:val="00485E2F"/>
    <w:rsid w:val="00486AD5"/>
    <w:rsid w:val="00486F39"/>
    <w:rsid w:val="00491069"/>
    <w:rsid w:val="00492D73"/>
    <w:rsid w:val="004948BD"/>
    <w:rsid w:val="00494AB4"/>
    <w:rsid w:val="00496BC1"/>
    <w:rsid w:val="004A115D"/>
    <w:rsid w:val="004A1D38"/>
    <w:rsid w:val="004A2ECA"/>
    <w:rsid w:val="004A443A"/>
    <w:rsid w:val="004A526C"/>
    <w:rsid w:val="004A674B"/>
    <w:rsid w:val="004A6FE4"/>
    <w:rsid w:val="004A7EA4"/>
    <w:rsid w:val="004B0A3D"/>
    <w:rsid w:val="004B17D1"/>
    <w:rsid w:val="004B3846"/>
    <w:rsid w:val="004B384F"/>
    <w:rsid w:val="004B615E"/>
    <w:rsid w:val="004B7F69"/>
    <w:rsid w:val="004C083F"/>
    <w:rsid w:val="004C0FCD"/>
    <w:rsid w:val="004C373A"/>
    <w:rsid w:val="004C3AB5"/>
    <w:rsid w:val="004C4715"/>
    <w:rsid w:val="004C4CC3"/>
    <w:rsid w:val="004C5905"/>
    <w:rsid w:val="004C5D86"/>
    <w:rsid w:val="004C60F0"/>
    <w:rsid w:val="004C7AAB"/>
    <w:rsid w:val="004C7D51"/>
    <w:rsid w:val="004C7E57"/>
    <w:rsid w:val="004D1EFA"/>
    <w:rsid w:val="004D2A10"/>
    <w:rsid w:val="004D4277"/>
    <w:rsid w:val="004D4F5C"/>
    <w:rsid w:val="004D54DC"/>
    <w:rsid w:val="004D645B"/>
    <w:rsid w:val="004D7858"/>
    <w:rsid w:val="004E0EA2"/>
    <w:rsid w:val="004E2232"/>
    <w:rsid w:val="004E7BED"/>
    <w:rsid w:val="004F035E"/>
    <w:rsid w:val="004F2B93"/>
    <w:rsid w:val="004F4FC1"/>
    <w:rsid w:val="004F5915"/>
    <w:rsid w:val="004F7342"/>
    <w:rsid w:val="0050252B"/>
    <w:rsid w:val="00504DD2"/>
    <w:rsid w:val="00505932"/>
    <w:rsid w:val="005065E8"/>
    <w:rsid w:val="005077EC"/>
    <w:rsid w:val="00507D3A"/>
    <w:rsid w:val="005126BB"/>
    <w:rsid w:val="00513111"/>
    <w:rsid w:val="00514570"/>
    <w:rsid w:val="00516269"/>
    <w:rsid w:val="0052231C"/>
    <w:rsid w:val="00522757"/>
    <w:rsid w:val="00523325"/>
    <w:rsid w:val="00524590"/>
    <w:rsid w:val="00526F88"/>
    <w:rsid w:val="00530E2C"/>
    <w:rsid w:val="005311B4"/>
    <w:rsid w:val="0053172D"/>
    <w:rsid w:val="005342BB"/>
    <w:rsid w:val="00535E80"/>
    <w:rsid w:val="00536D06"/>
    <w:rsid w:val="00536FC1"/>
    <w:rsid w:val="00537232"/>
    <w:rsid w:val="00537CF8"/>
    <w:rsid w:val="00546096"/>
    <w:rsid w:val="0054628B"/>
    <w:rsid w:val="00546F1F"/>
    <w:rsid w:val="00552E21"/>
    <w:rsid w:val="00556119"/>
    <w:rsid w:val="00556123"/>
    <w:rsid w:val="005579BA"/>
    <w:rsid w:val="00565E4E"/>
    <w:rsid w:val="005671AB"/>
    <w:rsid w:val="0057477E"/>
    <w:rsid w:val="005748B0"/>
    <w:rsid w:val="00574A45"/>
    <w:rsid w:val="00574FB1"/>
    <w:rsid w:val="00576FE4"/>
    <w:rsid w:val="0057770F"/>
    <w:rsid w:val="005779D8"/>
    <w:rsid w:val="00577DF9"/>
    <w:rsid w:val="00580077"/>
    <w:rsid w:val="005801A6"/>
    <w:rsid w:val="00580CC6"/>
    <w:rsid w:val="00581A65"/>
    <w:rsid w:val="00581CD7"/>
    <w:rsid w:val="0058373F"/>
    <w:rsid w:val="00587090"/>
    <w:rsid w:val="00590481"/>
    <w:rsid w:val="00596F27"/>
    <w:rsid w:val="005A024C"/>
    <w:rsid w:val="005A2E6A"/>
    <w:rsid w:val="005A3613"/>
    <w:rsid w:val="005A53E8"/>
    <w:rsid w:val="005B20B0"/>
    <w:rsid w:val="005B2AD1"/>
    <w:rsid w:val="005B4F9B"/>
    <w:rsid w:val="005B56A7"/>
    <w:rsid w:val="005C1420"/>
    <w:rsid w:val="005C1421"/>
    <w:rsid w:val="005C6FD4"/>
    <w:rsid w:val="005D1AB9"/>
    <w:rsid w:val="005D29A9"/>
    <w:rsid w:val="005D570F"/>
    <w:rsid w:val="005D684D"/>
    <w:rsid w:val="005E09F5"/>
    <w:rsid w:val="005E1911"/>
    <w:rsid w:val="005E1C09"/>
    <w:rsid w:val="005E2F46"/>
    <w:rsid w:val="005F0506"/>
    <w:rsid w:val="005F0617"/>
    <w:rsid w:val="005F40AF"/>
    <w:rsid w:val="005F41AC"/>
    <w:rsid w:val="005F486A"/>
    <w:rsid w:val="005F69FD"/>
    <w:rsid w:val="005F77E7"/>
    <w:rsid w:val="0060381F"/>
    <w:rsid w:val="00603E80"/>
    <w:rsid w:val="00604DD3"/>
    <w:rsid w:val="00605096"/>
    <w:rsid w:val="0061067E"/>
    <w:rsid w:val="006133FC"/>
    <w:rsid w:val="00613BB3"/>
    <w:rsid w:val="006152C6"/>
    <w:rsid w:val="006154C8"/>
    <w:rsid w:val="00615774"/>
    <w:rsid w:val="00616AEC"/>
    <w:rsid w:val="006170AF"/>
    <w:rsid w:val="006177BF"/>
    <w:rsid w:val="00617BDE"/>
    <w:rsid w:val="00621A63"/>
    <w:rsid w:val="006235CA"/>
    <w:rsid w:val="00623D48"/>
    <w:rsid w:val="0062405C"/>
    <w:rsid w:val="00626153"/>
    <w:rsid w:val="006265D4"/>
    <w:rsid w:val="006266E9"/>
    <w:rsid w:val="0063051A"/>
    <w:rsid w:val="00631983"/>
    <w:rsid w:val="0063353A"/>
    <w:rsid w:val="00633FA2"/>
    <w:rsid w:val="00634235"/>
    <w:rsid w:val="006349AD"/>
    <w:rsid w:val="00634E62"/>
    <w:rsid w:val="00635620"/>
    <w:rsid w:val="0063593E"/>
    <w:rsid w:val="00640468"/>
    <w:rsid w:val="00640E9B"/>
    <w:rsid w:val="006425FB"/>
    <w:rsid w:val="00642C30"/>
    <w:rsid w:val="00644F95"/>
    <w:rsid w:val="006500A4"/>
    <w:rsid w:val="00653EEF"/>
    <w:rsid w:val="00654DA1"/>
    <w:rsid w:val="00655E79"/>
    <w:rsid w:val="00663BF5"/>
    <w:rsid w:val="006659F9"/>
    <w:rsid w:val="006663DF"/>
    <w:rsid w:val="0066708E"/>
    <w:rsid w:val="006672FC"/>
    <w:rsid w:val="00670A09"/>
    <w:rsid w:val="00670FB1"/>
    <w:rsid w:val="0068056A"/>
    <w:rsid w:val="00680E31"/>
    <w:rsid w:val="00682E9D"/>
    <w:rsid w:val="00684EE3"/>
    <w:rsid w:val="00685004"/>
    <w:rsid w:val="00686B0B"/>
    <w:rsid w:val="0069058D"/>
    <w:rsid w:val="00692974"/>
    <w:rsid w:val="00693A23"/>
    <w:rsid w:val="00693B7C"/>
    <w:rsid w:val="00694B8F"/>
    <w:rsid w:val="00696701"/>
    <w:rsid w:val="0069678F"/>
    <w:rsid w:val="00696A2A"/>
    <w:rsid w:val="00696B56"/>
    <w:rsid w:val="006A0B78"/>
    <w:rsid w:val="006A0C8B"/>
    <w:rsid w:val="006A5456"/>
    <w:rsid w:val="006A5DCD"/>
    <w:rsid w:val="006A5EDD"/>
    <w:rsid w:val="006A6F68"/>
    <w:rsid w:val="006B0B3F"/>
    <w:rsid w:val="006C3CE7"/>
    <w:rsid w:val="006D02B0"/>
    <w:rsid w:val="006D02BB"/>
    <w:rsid w:val="006D0AC3"/>
    <w:rsid w:val="006D1491"/>
    <w:rsid w:val="006D162F"/>
    <w:rsid w:val="006D2482"/>
    <w:rsid w:val="006D3213"/>
    <w:rsid w:val="006D4333"/>
    <w:rsid w:val="006D46B1"/>
    <w:rsid w:val="006D4C1E"/>
    <w:rsid w:val="006D7CCC"/>
    <w:rsid w:val="006E1A0A"/>
    <w:rsid w:val="006E29AC"/>
    <w:rsid w:val="006E333A"/>
    <w:rsid w:val="006E46EB"/>
    <w:rsid w:val="006E6C04"/>
    <w:rsid w:val="006F1C39"/>
    <w:rsid w:val="006F1CD8"/>
    <w:rsid w:val="006F2CA9"/>
    <w:rsid w:val="006F38CB"/>
    <w:rsid w:val="006F3F36"/>
    <w:rsid w:val="006F51F7"/>
    <w:rsid w:val="006F7DD3"/>
    <w:rsid w:val="00700609"/>
    <w:rsid w:val="00700A33"/>
    <w:rsid w:val="00703C29"/>
    <w:rsid w:val="00703F51"/>
    <w:rsid w:val="00710D2A"/>
    <w:rsid w:val="00711190"/>
    <w:rsid w:val="00712583"/>
    <w:rsid w:val="00712F78"/>
    <w:rsid w:val="007130A8"/>
    <w:rsid w:val="007139F1"/>
    <w:rsid w:val="007148EA"/>
    <w:rsid w:val="007161D2"/>
    <w:rsid w:val="00716605"/>
    <w:rsid w:val="007203F6"/>
    <w:rsid w:val="00721971"/>
    <w:rsid w:val="00722CCE"/>
    <w:rsid w:val="00723454"/>
    <w:rsid w:val="00724B11"/>
    <w:rsid w:val="00731FC5"/>
    <w:rsid w:val="007326D3"/>
    <w:rsid w:val="00732FB5"/>
    <w:rsid w:val="0073313A"/>
    <w:rsid w:val="00733759"/>
    <w:rsid w:val="00733F15"/>
    <w:rsid w:val="00736F9A"/>
    <w:rsid w:val="00740977"/>
    <w:rsid w:val="0074413F"/>
    <w:rsid w:val="00744455"/>
    <w:rsid w:val="007502A3"/>
    <w:rsid w:val="00750857"/>
    <w:rsid w:val="00750FA1"/>
    <w:rsid w:val="007523BF"/>
    <w:rsid w:val="00760207"/>
    <w:rsid w:val="00763E10"/>
    <w:rsid w:val="00766689"/>
    <w:rsid w:val="00767092"/>
    <w:rsid w:val="007702BA"/>
    <w:rsid w:val="007708B0"/>
    <w:rsid w:val="00770C31"/>
    <w:rsid w:val="00772B3C"/>
    <w:rsid w:val="00773D8E"/>
    <w:rsid w:val="00773FF9"/>
    <w:rsid w:val="00775AFE"/>
    <w:rsid w:val="00776F6D"/>
    <w:rsid w:val="007810DE"/>
    <w:rsid w:val="007811A2"/>
    <w:rsid w:val="00784563"/>
    <w:rsid w:val="00785519"/>
    <w:rsid w:val="00787865"/>
    <w:rsid w:val="00790FFB"/>
    <w:rsid w:val="007917BA"/>
    <w:rsid w:val="00792668"/>
    <w:rsid w:val="00793635"/>
    <w:rsid w:val="007948C3"/>
    <w:rsid w:val="007973FD"/>
    <w:rsid w:val="007A0ABC"/>
    <w:rsid w:val="007A0DE5"/>
    <w:rsid w:val="007A6671"/>
    <w:rsid w:val="007B1BE3"/>
    <w:rsid w:val="007B3A91"/>
    <w:rsid w:val="007B61A9"/>
    <w:rsid w:val="007B6EFB"/>
    <w:rsid w:val="007C0497"/>
    <w:rsid w:val="007C15AE"/>
    <w:rsid w:val="007C3E1C"/>
    <w:rsid w:val="007C4C7D"/>
    <w:rsid w:val="007C6838"/>
    <w:rsid w:val="007D09BA"/>
    <w:rsid w:val="007D2CA8"/>
    <w:rsid w:val="007D734B"/>
    <w:rsid w:val="007E18B1"/>
    <w:rsid w:val="007E192A"/>
    <w:rsid w:val="007E3712"/>
    <w:rsid w:val="007E6D64"/>
    <w:rsid w:val="007F00A9"/>
    <w:rsid w:val="007F09A5"/>
    <w:rsid w:val="007F2143"/>
    <w:rsid w:val="007F2236"/>
    <w:rsid w:val="007F2C29"/>
    <w:rsid w:val="007F3CCA"/>
    <w:rsid w:val="00804804"/>
    <w:rsid w:val="008048EA"/>
    <w:rsid w:val="00804AF3"/>
    <w:rsid w:val="00804F72"/>
    <w:rsid w:val="00805A8A"/>
    <w:rsid w:val="0080609B"/>
    <w:rsid w:val="00806DD5"/>
    <w:rsid w:val="00806E7C"/>
    <w:rsid w:val="00807665"/>
    <w:rsid w:val="008136D4"/>
    <w:rsid w:val="008145C1"/>
    <w:rsid w:val="0081750F"/>
    <w:rsid w:val="00817CDF"/>
    <w:rsid w:val="008225FA"/>
    <w:rsid w:val="00823554"/>
    <w:rsid w:val="00823F0F"/>
    <w:rsid w:val="00827839"/>
    <w:rsid w:val="00830B21"/>
    <w:rsid w:val="008321C2"/>
    <w:rsid w:val="00835B56"/>
    <w:rsid w:val="00836A22"/>
    <w:rsid w:val="00837241"/>
    <w:rsid w:val="00837B3D"/>
    <w:rsid w:val="00841605"/>
    <w:rsid w:val="00842DBC"/>
    <w:rsid w:val="00842F63"/>
    <w:rsid w:val="00846638"/>
    <w:rsid w:val="00846C7C"/>
    <w:rsid w:val="00847093"/>
    <w:rsid w:val="0085013F"/>
    <w:rsid w:val="00850B47"/>
    <w:rsid w:val="00851693"/>
    <w:rsid w:val="00851D03"/>
    <w:rsid w:val="00851FF5"/>
    <w:rsid w:val="00853CBC"/>
    <w:rsid w:val="00853E83"/>
    <w:rsid w:val="00854A91"/>
    <w:rsid w:val="0085583E"/>
    <w:rsid w:val="0085638B"/>
    <w:rsid w:val="0086093C"/>
    <w:rsid w:val="00861512"/>
    <w:rsid w:val="00862952"/>
    <w:rsid w:val="00863D5A"/>
    <w:rsid w:val="00865F68"/>
    <w:rsid w:val="008668BA"/>
    <w:rsid w:val="008676DB"/>
    <w:rsid w:val="00870A4A"/>
    <w:rsid w:val="008738A8"/>
    <w:rsid w:val="008740BA"/>
    <w:rsid w:val="00875FC5"/>
    <w:rsid w:val="00877728"/>
    <w:rsid w:val="0088118B"/>
    <w:rsid w:val="00883A0B"/>
    <w:rsid w:val="008848B2"/>
    <w:rsid w:val="00884953"/>
    <w:rsid w:val="0088664A"/>
    <w:rsid w:val="008868EF"/>
    <w:rsid w:val="00890569"/>
    <w:rsid w:val="00891EE7"/>
    <w:rsid w:val="0089376D"/>
    <w:rsid w:val="00893CA7"/>
    <w:rsid w:val="00894405"/>
    <w:rsid w:val="0089540D"/>
    <w:rsid w:val="0089585B"/>
    <w:rsid w:val="008A0452"/>
    <w:rsid w:val="008A0E09"/>
    <w:rsid w:val="008A1B8D"/>
    <w:rsid w:val="008A3BAC"/>
    <w:rsid w:val="008A6CC9"/>
    <w:rsid w:val="008A71F3"/>
    <w:rsid w:val="008B0691"/>
    <w:rsid w:val="008B25B9"/>
    <w:rsid w:val="008B5194"/>
    <w:rsid w:val="008B57F6"/>
    <w:rsid w:val="008C003D"/>
    <w:rsid w:val="008C1667"/>
    <w:rsid w:val="008C2CDF"/>
    <w:rsid w:val="008C4F71"/>
    <w:rsid w:val="008C5034"/>
    <w:rsid w:val="008C62F3"/>
    <w:rsid w:val="008C6687"/>
    <w:rsid w:val="008C6ADE"/>
    <w:rsid w:val="008D03B1"/>
    <w:rsid w:val="008D12C8"/>
    <w:rsid w:val="008D4DD4"/>
    <w:rsid w:val="008E10D9"/>
    <w:rsid w:val="008E12C2"/>
    <w:rsid w:val="008E1BB5"/>
    <w:rsid w:val="008E25D3"/>
    <w:rsid w:val="008E277F"/>
    <w:rsid w:val="008E3A30"/>
    <w:rsid w:val="008E4576"/>
    <w:rsid w:val="008E7224"/>
    <w:rsid w:val="008E78CE"/>
    <w:rsid w:val="008F2208"/>
    <w:rsid w:val="008F26D2"/>
    <w:rsid w:val="008F2866"/>
    <w:rsid w:val="008F36F1"/>
    <w:rsid w:val="008F4970"/>
    <w:rsid w:val="008F7A4C"/>
    <w:rsid w:val="0090031C"/>
    <w:rsid w:val="00900E99"/>
    <w:rsid w:val="00901E44"/>
    <w:rsid w:val="00902EB4"/>
    <w:rsid w:val="009031B1"/>
    <w:rsid w:val="00903A79"/>
    <w:rsid w:val="00904FCB"/>
    <w:rsid w:val="00911090"/>
    <w:rsid w:val="00911952"/>
    <w:rsid w:val="0091279C"/>
    <w:rsid w:val="00913695"/>
    <w:rsid w:val="009146A9"/>
    <w:rsid w:val="00915728"/>
    <w:rsid w:val="00916720"/>
    <w:rsid w:val="00917155"/>
    <w:rsid w:val="00921B60"/>
    <w:rsid w:val="00923365"/>
    <w:rsid w:val="00923960"/>
    <w:rsid w:val="009240A8"/>
    <w:rsid w:val="00924202"/>
    <w:rsid w:val="0092455F"/>
    <w:rsid w:val="00925647"/>
    <w:rsid w:val="009260A4"/>
    <w:rsid w:val="00927A13"/>
    <w:rsid w:val="009310ED"/>
    <w:rsid w:val="0093197A"/>
    <w:rsid w:val="009337C2"/>
    <w:rsid w:val="00934A7D"/>
    <w:rsid w:val="00936E27"/>
    <w:rsid w:val="00936F00"/>
    <w:rsid w:val="009373E3"/>
    <w:rsid w:val="0093779B"/>
    <w:rsid w:val="00937C6D"/>
    <w:rsid w:val="00940BD1"/>
    <w:rsid w:val="009423A0"/>
    <w:rsid w:val="00944428"/>
    <w:rsid w:val="009446E5"/>
    <w:rsid w:val="00945BA6"/>
    <w:rsid w:val="009460DF"/>
    <w:rsid w:val="009464BE"/>
    <w:rsid w:val="009464CA"/>
    <w:rsid w:val="0094754E"/>
    <w:rsid w:val="00950832"/>
    <w:rsid w:val="00950A48"/>
    <w:rsid w:val="00951055"/>
    <w:rsid w:val="0095202E"/>
    <w:rsid w:val="00952584"/>
    <w:rsid w:val="00954082"/>
    <w:rsid w:val="009547D5"/>
    <w:rsid w:val="00955504"/>
    <w:rsid w:val="009558BA"/>
    <w:rsid w:val="00956C2A"/>
    <w:rsid w:val="0096395A"/>
    <w:rsid w:val="00963F70"/>
    <w:rsid w:val="009649C8"/>
    <w:rsid w:val="00965434"/>
    <w:rsid w:val="00966DEF"/>
    <w:rsid w:val="009713D3"/>
    <w:rsid w:val="00971A86"/>
    <w:rsid w:val="00972232"/>
    <w:rsid w:val="00972594"/>
    <w:rsid w:val="00972B7C"/>
    <w:rsid w:val="00972E84"/>
    <w:rsid w:val="00976576"/>
    <w:rsid w:val="0097708A"/>
    <w:rsid w:val="00977624"/>
    <w:rsid w:val="00977903"/>
    <w:rsid w:val="00982181"/>
    <w:rsid w:val="00983563"/>
    <w:rsid w:val="00985110"/>
    <w:rsid w:val="009912E8"/>
    <w:rsid w:val="00991B85"/>
    <w:rsid w:val="00994C32"/>
    <w:rsid w:val="00996580"/>
    <w:rsid w:val="0099671F"/>
    <w:rsid w:val="00996745"/>
    <w:rsid w:val="009A0FCD"/>
    <w:rsid w:val="009A1810"/>
    <w:rsid w:val="009A2311"/>
    <w:rsid w:val="009A3191"/>
    <w:rsid w:val="009A4A74"/>
    <w:rsid w:val="009A61C2"/>
    <w:rsid w:val="009A6CE5"/>
    <w:rsid w:val="009A7E49"/>
    <w:rsid w:val="009B48A0"/>
    <w:rsid w:val="009B5288"/>
    <w:rsid w:val="009B5417"/>
    <w:rsid w:val="009B563F"/>
    <w:rsid w:val="009B7E0E"/>
    <w:rsid w:val="009C00F3"/>
    <w:rsid w:val="009C030E"/>
    <w:rsid w:val="009C2E1E"/>
    <w:rsid w:val="009C436E"/>
    <w:rsid w:val="009C43DD"/>
    <w:rsid w:val="009C61C2"/>
    <w:rsid w:val="009C6529"/>
    <w:rsid w:val="009D01D7"/>
    <w:rsid w:val="009D0784"/>
    <w:rsid w:val="009D1E13"/>
    <w:rsid w:val="009D203A"/>
    <w:rsid w:val="009D39BC"/>
    <w:rsid w:val="009D4E46"/>
    <w:rsid w:val="009D5BD7"/>
    <w:rsid w:val="009E15FA"/>
    <w:rsid w:val="009E2153"/>
    <w:rsid w:val="009E3A3F"/>
    <w:rsid w:val="009E4D9C"/>
    <w:rsid w:val="009E7C74"/>
    <w:rsid w:val="009E7F54"/>
    <w:rsid w:val="009E7FE2"/>
    <w:rsid w:val="009F086A"/>
    <w:rsid w:val="009F1341"/>
    <w:rsid w:val="009F15DA"/>
    <w:rsid w:val="009F664F"/>
    <w:rsid w:val="009F690F"/>
    <w:rsid w:val="009F6C05"/>
    <w:rsid w:val="00A007B7"/>
    <w:rsid w:val="00A00946"/>
    <w:rsid w:val="00A00E59"/>
    <w:rsid w:val="00A057A7"/>
    <w:rsid w:val="00A076FB"/>
    <w:rsid w:val="00A11EB9"/>
    <w:rsid w:val="00A16D7C"/>
    <w:rsid w:val="00A2059E"/>
    <w:rsid w:val="00A2070F"/>
    <w:rsid w:val="00A214C3"/>
    <w:rsid w:val="00A2151C"/>
    <w:rsid w:val="00A21C17"/>
    <w:rsid w:val="00A220CC"/>
    <w:rsid w:val="00A22328"/>
    <w:rsid w:val="00A2420D"/>
    <w:rsid w:val="00A24421"/>
    <w:rsid w:val="00A24D65"/>
    <w:rsid w:val="00A25625"/>
    <w:rsid w:val="00A26D6D"/>
    <w:rsid w:val="00A27902"/>
    <w:rsid w:val="00A3007B"/>
    <w:rsid w:val="00A31958"/>
    <w:rsid w:val="00A31BA3"/>
    <w:rsid w:val="00A33432"/>
    <w:rsid w:val="00A355CF"/>
    <w:rsid w:val="00A3685F"/>
    <w:rsid w:val="00A3696E"/>
    <w:rsid w:val="00A406C7"/>
    <w:rsid w:val="00A41D7C"/>
    <w:rsid w:val="00A420AD"/>
    <w:rsid w:val="00A436F3"/>
    <w:rsid w:val="00A438A7"/>
    <w:rsid w:val="00A45885"/>
    <w:rsid w:val="00A4604B"/>
    <w:rsid w:val="00A50028"/>
    <w:rsid w:val="00A51FB5"/>
    <w:rsid w:val="00A55B7E"/>
    <w:rsid w:val="00A5702E"/>
    <w:rsid w:val="00A57EFA"/>
    <w:rsid w:val="00A60965"/>
    <w:rsid w:val="00A60D41"/>
    <w:rsid w:val="00A6169F"/>
    <w:rsid w:val="00A63257"/>
    <w:rsid w:val="00A63B5B"/>
    <w:rsid w:val="00A64783"/>
    <w:rsid w:val="00A64DE4"/>
    <w:rsid w:val="00A66878"/>
    <w:rsid w:val="00A710BA"/>
    <w:rsid w:val="00A728D3"/>
    <w:rsid w:val="00A749E7"/>
    <w:rsid w:val="00A7516D"/>
    <w:rsid w:val="00A75BB3"/>
    <w:rsid w:val="00A75BEB"/>
    <w:rsid w:val="00A77002"/>
    <w:rsid w:val="00A77D24"/>
    <w:rsid w:val="00A80EA7"/>
    <w:rsid w:val="00A84685"/>
    <w:rsid w:val="00A869BB"/>
    <w:rsid w:val="00A86F40"/>
    <w:rsid w:val="00A8711A"/>
    <w:rsid w:val="00A87F01"/>
    <w:rsid w:val="00A90763"/>
    <w:rsid w:val="00A93E7D"/>
    <w:rsid w:val="00A94965"/>
    <w:rsid w:val="00A953BD"/>
    <w:rsid w:val="00AA06DD"/>
    <w:rsid w:val="00AA1069"/>
    <w:rsid w:val="00AA1A4C"/>
    <w:rsid w:val="00AA1B9D"/>
    <w:rsid w:val="00AA3974"/>
    <w:rsid w:val="00AA4702"/>
    <w:rsid w:val="00AA4744"/>
    <w:rsid w:val="00AA5591"/>
    <w:rsid w:val="00AA606C"/>
    <w:rsid w:val="00AA712B"/>
    <w:rsid w:val="00AA7DBB"/>
    <w:rsid w:val="00AB07B4"/>
    <w:rsid w:val="00AB14A2"/>
    <w:rsid w:val="00AB14FC"/>
    <w:rsid w:val="00AB1904"/>
    <w:rsid w:val="00AB386F"/>
    <w:rsid w:val="00AB3F79"/>
    <w:rsid w:val="00AB5D31"/>
    <w:rsid w:val="00AB6DC6"/>
    <w:rsid w:val="00AB7848"/>
    <w:rsid w:val="00AC0836"/>
    <w:rsid w:val="00AC1668"/>
    <w:rsid w:val="00AC5BBE"/>
    <w:rsid w:val="00AC649C"/>
    <w:rsid w:val="00AC6749"/>
    <w:rsid w:val="00AC6856"/>
    <w:rsid w:val="00AD1787"/>
    <w:rsid w:val="00AD3B70"/>
    <w:rsid w:val="00AD4203"/>
    <w:rsid w:val="00AD5F91"/>
    <w:rsid w:val="00AE0435"/>
    <w:rsid w:val="00AE06E4"/>
    <w:rsid w:val="00AE1A86"/>
    <w:rsid w:val="00AE29F6"/>
    <w:rsid w:val="00AE398C"/>
    <w:rsid w:val="00AE75AB"/>
    <w:rsid w:val="00AF1888"/>
    <w:rsid w:val="00AF1D85"/>
    <w:rsid w:val="00AF3738"/>
    <w:rsid w:val="00AF4104"/>
    <w:rsid w:val="00AF5C64"/>
    <w:rsid w:val="00AF6195"/>
    <w:rsid w:val="00AF74D0"/>
    <w:rsid w:val="00AF7B44"/>
    <w:rsid w:val="00B01CAD"/>
    <w:rsid w:val="00B04BAF"/>
    <w:rsid w:val="00B1169F"/>
    <w:rsid w:val="00B1214C"/>
    <w:rsid w:val="00B13C09"/>
    <w:rsid w:val="00B15EB3"/>
    <w:rsid w:val="00B17297"/>
    <w:rsid w:val="00B208EF"/>
    <w:rsid w:val="00B23F7A"/>
    <w:rsid w:val="00B250BB"/>
    <w:rsid w:val="00B255A5"/>
    <w:rsid w:val="00B26347"/>
    <w:rsid w:val="00B27A30"/>
    <w:rsid w:val="00B327FD"/>
    <w:rsid w:val="00B32E7E"/>
    <w:rsid w:val="00B34395"/>
    <w:rsid w:val="00B3496D"/>
    <w:rsid w:val="00B34CD3"/>
    <w:rsid w:val="00B358EB"/>
    <w:rsid w:val="00B35A86"/>
    <w:rsid w:val="00B36C9F"/>
    <w:rsid w:val="00B37AC7"/>
    <w:rsid w:val="00B41CAF"/>
    <w:rsid w:val="00B44616"/>
    <w:rsid w:val="00B504B4"/>
    <w:rsid w:val="00B520B2"/>
    <w:rsid w:val="00B522DB"/>
    <w:rsid w:val="00B52AE0"/>
    <w:rsid w:val="00B53023"/>
    <w:rsid w:val="00B563E6"/>
    <w:rsid w:val="00B56B9E"/>
    <w:rsid w:val="00B60765"/>
    <w:rsid w:val="00B64733"/>
    <w:rsid w:val="00B65A5F"/>
    <w:rsid w:val="00B70625"/>
    <w:rsid w:val="00B71367"/>
    <w:rsid w:val="00B728D0"/>
    <w:rsid w:val="00B73E83"/>
    <w:rsid w:val="00B74DFC"/>
    <w:rsid w:val="00B76FAB"/>
    <w:rsid w:val="00B80709"/>
    <w:rsid w:val="00B8159D"/>
    <w:rsid w:val="00B81C29"/>
    <w:rsid w:val="00B83AF9"/>
    <w:rsid w:val="00B83C73"/>
    <w:rsid w:val="00B90E46"/>
    <w:rsid w:val="00B910AC"/>
    <w:rsid w:val="00B91C28"/>
    <w:rsid w:val="00B91D99"/>
    <w:rsid w:val="00B92CB1"/>
    <w:rsid w:val="00B93B16"/>
    <w:rsid w:val="00B95131"/>
    <w:rsid w:val="00B951F1"/>
    <w:rsid w:val="00B96E6A"/>
    <w:rsid w:val="00B9724F"/>
    <w:rsid w:val="00B97AFB"/>
    <w:rsid w:val="00BA1392"/>
    <w:rsid w:val="00BA1FC5"/>
    <w:rsid w:val="00BA2BD8"/>
    <w:rsid w:val="00BA459A"/>
    <w:rsid w:val="00BA5732"/>
    <w:rsid w:val="00BA70E1"/>
    <w:rsid w:val="00BA71C6"/>
    <w:rsid w:val="00BA7792"/>
    <w:rsid w:val="00BB032F"/>
    <w:rsid w:val="00BB1CE2"/>
    <w:rsid w:val="00BB4BFB"/>
    <w:rsid w:val="00BB6A03"/>
    <w:rsid w:val="00BB796E"/>
    <w:rsid w:val="00BC2AD6"/>
    <w:rsid w:val="00BC4D9F"/>
    <w:rsid w:val="00BC5ABC"/>
    <w:rsid w:val="00BC5B7F"/>
    <w:rsid w:val="00BD0290"/>
    <w:rsid w:val="00BD44E8"/>
    <w:rsid w:val="00BD4823"/>
    <w:rsid w:val="00BD57F5"/>
    <w:rsid w:val="00BD5E89"/>
    <w:rsid w:val="00BE178D"/>
    <w:rsid w:val="00BE1C93"/>
    <w:rsid w:val="00BE1CD8"/>
    <w:rsid w:val="00BE38FA"/>
    <w:rsid w:val="00BE493A"/>
    <w:rsid w:val="00BE6EFF"/>
    <w:rsid w:val="00BF0CC1"/>
    <w:rsid w:val="00BF15B0"/>
    <w:rsid w:val="00BF2F9D"/>
    <w:rsid w:val="00BF57EA"/>
    <w:rsid w:val="00C03E58"/>
    <w:rsid w:val="00C04F5F"/>
    <w:rsid w:val="00C056D1"/>
    <w:rsid w:val="00C07832"/>
    <w:rsid w:val="00C111FD"/>
    <w:rsid w:val="00C119ED"/>
    <w:rsid w:val="00C11B3A"/>
    <w:rsid w:val="00C12BC1"/>
    <w:rsid w:val="00C13855"/>
    <w:rsid w:val="00C139B8"/>
    <w:rsid w:val="00C153CC"/>
    <w:rsid w:val="00C1625B"/>
    <w:rsid w:val="00C16E7D"/>
    <w:rsid w:val="00C177BA"/>
    <w:rsid w:val="00C218AC"/>
    <w:rsid w:val="00C22442"/>
    <w:rsid w:val="00C22DA3"/>
    <w:rsid w:val="00C23C95"/>
    <w:rsid w:val="00C252E6"/>
    <w:rsid w:val="00C25378"/>
    <w:rsid w:val="00C256DD"/>
    <w:rsid w:val="00C25FF5"/>
    <w:rsid w:val="00C27DBB"/>
    <w:rsid w:val="00C31C35"/>
    <w:rsid w:val="00C32524"/>
    <w:rsid w:val="00C327CF"/>
    <w:rsid w:val="00C32FA8"/>
    <w:rsid w:val="00C36398"/>
    <w:rsid w:val="00C412B4"/>
    <w:rsid w:val="00C443EE"/>
    <w:rsid w:val="00C45E53"/>
    <w:rsid w:val="00C476A9"/>
    <w:rsid w:val="00C47FE3"/>
    <w:rsid w:val="00C50178"/>
    <w:rsid w:val="00C50A27"/>
    <w:rsid w:val="00C50D40"/>
    <w:rsid w:val="00C51CF8"/>
    <w:rsid w:val="00C52D6F"/>
    <w:rsid w:val="00C56751"/>
    <w:rsid w:val="00C5682D"/>
    <w:rsid w:val="00C575DB"/>
    <w:rsid w:val="00C60521"/>
    <w:rsid w:val="00C64086"/>
    <w:rsid w:val="00C6690B"/>
    <w:rsid w:val="00C70462"/>
    <w:rsid w:val="00C70AE6"/>
    <w:rsid w:val="00C74418"/>
    <w:rsid w:val="00C751BA"/>
    <w:rsid w:val="00C8789E"/>
    <w:rsid w:val="00C90A55"/>
    <w:rsid w:val="00C9389F"/>
    <w:rsid w:val="00CA0511"/>
    <w:rsid w:val="00CA09A6"/>
    <w:rsid w:val="00CA1BB8"/>
    <w:rsid w:val="00CA23C9"/>
    <w:rsid w:val="00CA3BB8"/>
    <w:rsid w:val="00CA4575"/>
    <w:rsid w:val="00CA559E"/>
    <w:rsid w:val="00CA5EC0"/>
    <w:rsid w:val="00CA697F"/>
    <w:rsid w:val="00CA79E6"/>
    <w:rsid w:val="00CB067C"/>
    <w:rsid w:val="00CB259A"/>
    <w:rsid w:val="00CB29F0"/>
    <w:rsid w:val="00CB35DF"/>
    <w:rsid w:val="00CB4774"/>
    <w:rsid w:val="00CB74AE"/>
    <w:rsid w:val="00CB7B82"/>
    <w:rsid w:val="00CC076D"/>
    <w:rsid w:val="00CC09FB"/>
    <w:rsid w:val="00CC30E9"/>
    <w:rsid w:val="00CC456F"/>
    <w:rsid w:val="00CC6638"/>
    <w:rsid w:val="00CD16D0"/>
    <w:rsid w:val="00CD4B20"/>
    <w:rsid w:val="00CD6F7D"/>
    <w:rsid w:val="00CE11FA"/>
    <w:rsid w:val="00CE2439"/>
    <w:rsid w:val="00CE2553"/>
    <w:rsid w:val="00CE2E78"/>
    <w:rsid w:val="00CE3529"/>
    <w:rsid w:val="00CE3605"/>
    <w:rsid w:val="00CE424B"/>
    <w:rsid w:val="00CE49F0"/>
    <w:rsid w:val="00CE4FAC"/>
    <w:rsid w:val="00CE50B5"/>
    <w:rsid w:val="00CE6BDC"/>
    <w:rsid w:val="00CE7D30"/>
    <w:rsid w:val="00CF0FE9"/>
    <w:rsid w:val="00CF1BE1"/>
    <w:rsid w:val="00CF4792"/>
    <w:rsid w:val="00CF5128"/>
    <w:rsid w:val="00CF5A04"/>
    <w:rsid w:val="00CF716F"/>
    <w:rsid w:val="00CF7CE4"/>
    <w:rsid w:val="00D02864"/>
    <w:rsid w:val="00D0355D"/>
    <w:rsid w:val="00D05C62"/>
    <w:rsid w:val="00D074ED"/>
    <w:rsid w:val="00D10731"/>
    <w:rsid w:val="00D10F78"/>
    <w:rsid w:val="00D14005"/>
    <w:rsid w:val="00D22545"/>
    <w:rsid w:val="00D22C59"/>
    <w:rsid w:val="00D24516"/>
    <w:rsid w:val="00D24D1A"/>
    <w:rsid w:val="00D25F27"/>
    <w:rsid w:val="00D27C6D"/>
    <w:rsid w:val="00D33FB6"/>
    <w:rsid w:val="00D37253"/>
    <w:rsid w:val="00D4108B"/>
    <w:rsid w:val="00D42C78"/>
    <w:rsid w:val="00D42CFF"/>
    <w:rsid w:val="00D46A56"/>
    <w:rsid w:val="00D50765"/>
    <w:rsid w:val="00D53178"/>
    <w:rsid w:val="00D56340"/>
    <w:rsid w:val="00D60DD6"/>
    <w:rsid w:val="00D67618"/>
    <w:rsid w:val="00D67E73"/>
    <w:rsid w:val="00D70363"/>
    <w:rsid w:val="00D70D7A"/>
    <w:rsid w:val="00D72350"/>
    <w:rsid w:val="00D72CCF"/>
    <w:rsid w:val="00D75128"/>
    <w:rsid w:val="00D7651B"/>
    <w:rsid w:val="00D8294B"/>
    <w:rsid w:val="00D82A79"/>
    <w:rsid w:val="00D84BE6"/>
    <w:rsid w:val="00D85B7A"/>
    <w:rsid w:val="00D86D14"/>
    <w:rsid w:val="00D8778F"/>
    <w:rsid w:val="00D92BCE"/>
    <w:rsid w:val="00D943EA"/>
    <w:rsid w:val="00D96363"/>
    <w:rsid w:val="00D972A0"/>
    <w:rsid w:val="00DA395D"/>
    <w:rsid w:val="00DA3BAE"/>
    <w:rsid w:val="00DA5CBE"/>
    <w:rsid w:val="00DA6BE2"/>
    <w:rsid w:val="00DB10DC"/>
    <w:rsid w:val="00DB4193"/>
    <w:rsid w:val="00DB4977"/>
    <w:rsid w:val="00DB600B"/>
    <w:rsid w:val="00DB6959"/>
    <w:rsid w:val="00DC6A07"/>
    <w:rsid w:val="00DD3A24"/>
    <w:rsid w:val="00DD3FD6"/>
    <w:rsid w:val="00DD5622"/>
    <w:rsid w:val="00DD7601"/>
    <w:rsid w:val="00DD7DCE"/>
    <w:rsid w:val="00DE208C"/>
    <w:rsid w:val="00DE2897"/>
    <w:rsid w:val="00DE3954"/>
    <w:rsid w:val="00DE3CAB"/>
    <w:rsid w:val="00DE4EF9"/>
    <w:rsid w:val="00DE54B0"/>
    <w:rsid w:val="00DE60A4"/>
    <w:rsid w:val="00DE63CC"/>
    <w:rsid w:val="00DE6CF0"/>
    <w:rsid w:val="00DE7074"/>
    <w:rsid w:val="00DE7326"/>
    <w:rsid w:val="00DF3596"/>
    <w:rsid w:val="00DF4050"/>
    <w:rsid w:val="00DF47A9"/>
    <w:rsid w:val="00DF6E16"/>
    <w:rsid w:val="00DF7410"/>
    <w:rsid w:val="00DF7624"/>
    <w:rsid w:val="00E002D1"/>
    <w:rsid w:val="00E0144C"/>
    <w:rsid w:val="00E0180D"/>
    <w:rsid w:val="00E0562F"/>
    <w:rsid w:val="00E068B1"/>
    <w:rsid w:val="00E06902"/>
    <w:rsid w:val="00E1080C"/>
    <w:rsid w:val="00E10EC8"/>
    <w:rsid w:val="00E13F24"/>
    <w:rsid w:val="00E13FD8"/>
    <w:rsid w:val="00E141F0"/>
    <w:rsid w:val="00E14E18"/>
    <w:rsid w:val="00E152B2"/>
    <w:rsid w:val="00E21770"/>
    <w:rsid w:val="00E23E9C"/>
    <w:rsid w:val="00E2446C"/>
    <w:rsid w:val="00E2637A"/>
    <w:rsid w:val="00E2646F"/>
    <w:rsid w:val="00E2719F"/>
    <w:rsid w:val="00E27BC2"/>
    <w:rsid w:val="00E3262F"/>
    <w:rsid w:val="00E34665"/>
    <w:rsid w:val="00E36323"/>
    <w:rsid w:val="00E424BA"/>
    <w:rsid w:val="00E43B40"/>
    <w:rsid w:val="00E43B9C"/>
    <w:rsid w:val="00E53138"/>
    <w:rsid w:val="00E57246"/>
    <w:rsid w:val="00E60CA6"/>
    <w:rsid w:val="00E60FD0"/>
    <w:rsid w:val="00E62CEF"/>
    <w:rsid w:val="00E641F4"/>
    <w:rsid w:val="00E64FDE"/>
    <w:rsid w:val="00E66EF1"/>
    <w:rsid w:val="00E719E8"/>
    <w:rsid w:val="00E71C33"/>
    <w:rsid w:val="00E71CCA"/>
    <w:rsid w:val="00E72D5A"/>
    <w:rsid w:val="00E7395D"/>
    <w:rsid w:val="00E747F5"/>
    <w:rsid w:val="00E75BDF"/>
    <w:rsid w:val="00E76127"/>
    <w:rsid w:val="00E76434"/>
    <w:rsid w:val="00E80180"/>
    <w:rsid w:val="00E8302A"/>
    <w:rsid w:val="00E8426B"/>
    <w:rsid w:val="00E84FB9"/>
    <w:rsid w:val="00E86911"/>
    <w:rsid w:val="00E86D44"/>
    <w:rsid w:val="00E90A3A"/>
    <w:rsid w:val="00E90A90"/>
    <w:rsid w:val="00E90C0E"/>
    <w:rsid w:val="00E933C7"/>
    <w:rsid w:val="00E954FA"/>
    <w:rsid w:val="00E975C0"/>
    <w:rsid w:val="00E97AF8"/>
    <w:rsid w:val="00EA2302"/>
    <w:rsid w:val="00EA3297"/>
    <w:rsid w:val="00EA3D58"/>
    <w:rsid w:val="00EA3FFF"/>
    <w:rsid w:val="00EA6B7B"/>
    <w:rsid w:val="00EA6DB9"/>
    <w:rsid w:val="00EA7D05"/>
    <w:rsid w:val="00EA7D4F"/>
    <w:rsid w:val="00EB3484"/>
    <w:rsid w:val="00EB4FF5"/>
    <w:rsid w:val="00EB708E"/>
    <w:rsid w:val="00EC2048"/>
    <w:rsid w:val="00EC334F"/>
    <w:rsid w:val="00EC4056"/>
    <w:rsid w:val="00EC5B8F"/>
    <w:rsid w:val="00EC6A55"/>
    <w:rsid w:val="00ED175C"/>
    <w:rsid w:val="00ED21A1"/>
    <w:rsid w:val="00ED2B1F"/>
    <w:rsid w:val="00ED3C5F"/>
    <w:rsid w:val="00ED4C9C"/>
    <w:rsid w:val="00ED587C"/>
    <w:rsid w:val="00ED6FCB"/>
    <w:rsid w:val="00ED7E22"/>
    <w:rsid w:val="00EE2AE4"/>
    <w:rsid w:val="00EE4BBD"/>
    <w:rsid w:val="00EE4CC7"/>
    <w:rsid w:val="00EE67C4"/>
    <w:rsid w:val="00EE6B98"/>
    <w:rsid w:val="00EE780B"/>
    <w:rsid w:val="00EF1EFE"/>
    <w:rsid w:val="00EF4B90"/>
    <w:rsid w:val="00EF4F4E"/>
    <w:rsid w:val="00EF5488"/>
    <w:rsid w:val="00EF617A"/>
    <w:rsid w:val="00F04852"/>
    <w:rsid w:val="00F04FEB"/>
    <w:rsid w:val="00F0505D"/>
    <w:rsid w:val="00F05F0F"/>
    <w:rsid w:val="00F06AB3"/>
    <w:rsid w:val="00F10266"/>
    <w:rsid w:val="00F111A5"/>
    <w:rsid w:val="00F155D2"/>
    <w:rsid w:val="00F2148C"/>
    <w:rsid w:val="00F23B2E"/>
    <w:rsid w:val="00F24232"/>
    <w:rsid w:val="00F251C9"/>
    <w:rsid w:val="00F27680"/>
    <w:rsid w:val="00F30ACF"/>
    <w:rsid w:val="00F3208F"/>
    <w:rsid w:val="00F32617"/>
    <w:rsid w:val="00F33DBF"/>
    <w:rsid w:val="00F34E58"/>
    <w:rsid w:val="00F354F3"/>
    <w:rsid w:val="00F35BE1"/>
    <w:rsid w:val="00F36AC7"/>
    <w:rsid w:val="00F37D1E"/>
    <w:rsid w:val="00F40447"/>
    <w:rsid w:val="00F40841"/>
    <w:rsid w:val="00F42C0E"/>
    <w:rsid w:val="00F437B2"/>
    <w:rsid w:val="00F46AAC"/>
    <w:rsid w:val="00F50231"/>
    <w:rsid w:val="00F5035E"/>
    <w:rsid w:val="00F61D50"/>
    <w:rsid w:val="00F62766"/>
    <w:rsid w:val="00F63C20"/>
    <w:rsid w:val="00F64577"/>
    <w:rsid w:val="00F65FE3"/>
    <w:rsid w:val="00F66352"/>
    <w:rsid w:val="00F66CFA"/>
    <w:rsid w:val="00F70136"/>
    <w:rsid w:val="00F73E3A"/>
    <w:rsid w:val="00F75787"/>
    <w:rsid w:val="00F75B7C"/>
    <w:rsid w:val="00F75CBB"/>
    <w:rsid w:val="00F779BB"/>
    <w:rsid w:val="00F84AEB"/>
    <w:rsid w:val="00F86DA4"/>
    <w:rsid w:val="00F87CAC"/>
    <w:rsid w:val="00F91E47"/>
    <w:rsid w:val="00F92108"/>
    <w:rsid w:val="00F928F4"/>
    <w:rsid w:val="00F92B40"/>
    <w:rsid w:val="00F9699D"/>
    <w:rsid w:val="00FA1B20"/>
    <w:rsid w:val="00FA2ED0"/>
    <w:rsid w:val="00FA6456"/>
    <w:rsid w:val="00FA6968"/>
    <w:rsid w:val="00FB00A0"/>
    <w:rsid w:val="00FB1F55"/>
    <w:rsid w:val="00FB3153"/>
    <w:rsid w:val="00FB7393"/>
    <w:rsid w:val="00FB7AA4"/>
    <w:rsid w:val="00FC023A"/>
    <w:rsid w:val="00FC591E"/>
    <w:rsid w:val="00FC5A9E"/>
    <w:rsid w:val="00FC74C5"/>
    <w:rsid w:val="00FC76AE"/>
    <w:rsid w:val="00FC7AC7"/>
    <w:rsid w:val="00FC7E89"/>
    <w:rsid w:val="00FD025D"/>
    <w:rsid w:val="00FD3A1D"/>
    <w:rsid w:val="00FD3A6D"/>
    <w:rsid w:val="00FE158A"/>
    <w:rsid w:val="00FE17DE"/>
    <w:rsid w:val="00FE2661"/>
    <w:rsid w:val="00FF0B67"/>
    <w:rsid w:val="00FF1594"/>
    <w:rsid w:val="00FF43F9"/>
    <w:rsid w:val="00FF4CA9"/>
    <w:rsid w:val="00FF591E"/>
    <w:rsid w:val="00FF5A08"/>
    <w:rsid w:val="00FF6C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chartTrackingRefBased/>
  <w15:docId w15:val="{982B1153-2FF2-46E8-8546-B5A6BC7D9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urier New" w:eastAsia="Courier New" w:hAnsi="Courier New" w:cs="Courier New"/>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color w:val="000000"/>
      <w:sz w:val="24"/>
      <w:szCs w:val="24"/>
      <w:lang w:val="vi-VN" w:eastAsia="vi-V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DefaultParagraphFontParaCharCharCharCharChar">
    <w:name w:val="Default Paragraph Font Para Char Char Char Char Char"/>
    <w:autoRedefine/>
    <w:rsid w:val="000F572B"/>
    <w:pPr>
      <w:tabs>
        <w:tab w:val="left" w:pos="1152"/>
      </w:tabs>
      <w:spacing w:before="120" w:after="120" w:line="312" w:lineRule="auto"/>
    </w:pPr>
    <w:rPr>
      <w:rFonts w:ascii="Arial" w:eastAsia="Times New Roman" w:hAnsi="Arial" w:cs="Arial"/>
      <w:sz w:val="26"/>
      <w:szCs w:val="26"/>
    </w:rPr>
  </w:style>
  <w:style w:type="character" w:styleId="Hyperlink">
    <w:name w:val="Hyperlink"/>
    <w:rPr>
      <w:color w:val="0066CC"/>
      <w:u w:val="single"/>
    </w:rPr>
  </w:style>
  <w:style w:type="character" w:customStyle="1" w:styleId="Bodytext2">
    <w:name w:val="Body text (2)_"/>
    <w:link w:val="Bodytext20"/>
    <w:rPr>
      <w:rFonts w:ascii="Times New Roman" w:hAnsi="Times New Roman" w:cs="Times New Roman"/>
      <w:b/>
      <w:bCs/>
      <w:spacing w:val="4"/>
      <w:sz w:val="23"/>
      <w:szCs w:val="23"/>
      <w:u w:val="none"/>
    </w:rPr>
  </w:style>
  <w:style w:type="paragraph" w:customStyle="1" w:styleId="Bodytext20">
    <w:name w:val="Body text (2)"/>
    <w:basedOn w:val="Normal"/>
    <w:link w:val="Bodytext2"/>
    <w:pPr>
      <w:shd w:val="clear" w:color="auto" w:fill="FFFFFF"/>
      <w:spacing w:line="240" w:lineRule="atLeast"/>
      <w:jc w:val="both"/>
    </w:pPr>
    <w:rPr>
      <w:rFonts w:ascii="Times New Roman" w:hAnsi="Times New Roman" w:cs="Times New Roman"/>
      <w:b/>
      <w:bCs/>
      <w:color w:val="auto"/>
      <w:spacing w:val="4"/>
      <w:sz w:val="23"/>
      <w:szCs w:val="23"/>
      <w:lang w:eastAsia="en-US"/>
    </w:rPr>
  </w:style>
  <w:style w:type="character" w:customStyle="1" w:styleId="Bodytext2SmallCaps">
    <w:name w:val="Body text (2) + Small Caps"/>
    <w:rPr>
      <w:rFonts w:ascii="Times New Roman" w:hAnsi="Times New Roman" w:cs="Times New Roman"/>
      <w:b/>
      <w:bCs/>
      <w:smallCaps/>
      <w:spacing w:val="4"/>
      <w:sz w:val="23"/>
      <w:szCs w:val="23"/>
      <w:u w:val="single"/>
    </w:rPr>
  </w:style>
  <w:style w:type="character" w:customStyle="1" w:styleId="Bodytext2SmallCaps1">
    <w:name w:val="Body text (2) + Small Caps1"/>
    <w:rPr>
      <w:rFonts w:ascii="Times New Roman" w:hAnsi="Times New Roman" w:cs="Times New Roman"/>
      <w:b/>
      <w:bCs/>
      <w:smallCaps/>
      <w:spacing w:val="4"/>
      <w:sz w:val="23"/>
      <w:szCs w:val="23"/>
      <w:u w:val="none"/>
    </w:rPr>
  </w:style>
  <w:style w:type="character" w:customStyle="1" w:styleId="Bodytext3">
    <w:name w:val="Body text (3)_"/>
    <w:link w:val="Bodytext30"/>
    <w:rPr>
      <w:rFonts w:ascii="Times New Roman" w:hAnsi="Times New Roman" w:cs="Times New Roman"/>
      <w:i/>
      <w:iCs/>
      <w:spacing w:val="1"/>
      <w:sz w:val="23"/>
      <w:szCs w:val="23"/>
      <w:u w:val="none"/>
    </w:rPr>
  </w:style>
  <w:style w:type="paragraph" w:customStyle="1" w:styleId="Bodytext30">
    <w:name w:val="Body text (3)"/>
    <w:basedOn w:val="Normal"/>
    <w:link w:val="Bodytext3"/>
    <w:pPr>
      <w:shd w:val="clear" w:color="auto" w:fill="FFFFFF"/>
      <w:spacing w:before="180" w:after="180" w:line="240" w:lineRule="atLeast"/>
      <w:ind w:firstLine="500"/>
      <w:jc w:val="both"/>
    </w:pPr>
    <w:rPr>
      <w:rFonts w:ascii="Times New Roman" w:hAnsi="Times New Roman" w:cs="Times New Roman"/>
      <w:i/>
      <w:iCs/>
      <w:color w:val="auto"/>
      <w:spacing w:val="1"/>
      <w:sz w:val="23"/>
      <w:szCs w:val="23"/>
      <w:lang w:eastAsia="en-US"/>
    </w:rPr>
  </w:style>
  <w:style w:type="character" w:customStyle="1" w:styleId="Bodytext3NotItalic">
    <w:name w:val="Body text (3) + Not Italic"/>
    <w:aliases w:val="Spacing 0 pt,Body text (2) + 8 pt,Small Caps,Spacing 0 pt31,Body text + 10 pt21,Bold23,Body text (2) + Italic,Body text (2) + 12 pt3,Body text (2) + 13 pt,Body text (3) + Bold"/>
    <w:rPr>
      <w:rFonts w:ascii="Times New Roman" w:hAnsi="Times New Roman" w:cs="Times New Roman"/>
      <w:i/>
      <w:iCs/>
      <w:spacing w:val="0"/>
      <w:sz w:val="23"/>
      <w:szCs w:val="23"/>
      <w:u w:val="none"/>
    </w:rPr>
  </w:style>
  <w:style w:type="character" w:customStyle="1" w:styleId="Bodytext4">
    <w:name w:val="Body text (4)_"/>
    <w:link w:val="Bodytext41"/>
    <w:rPr>
      <w:rFonts w:ascii="Calibri" w:hAnsi="Calibri" w:cs="Calibri"/>
      <w:spacing w:val="-6"/>
      <w:sz w:val="12"/>
      <w:szCs w:val="12"/>
      <w:u w:val="none"/>
    </w:rPr>
  </w:style>
  <w:style w:type="paragraph" w:customStyle="1" w:styleId="Bodytext41">
    <w:name w:val="Body text (4)1"/>
    <w:basedOn w:val="Normal"/>
    <w:link w:val="Bodytext4"/>
    <w:pPr>
      <w:shd w:val="clear" w:color="auto" w:fill="FFFFFF"/>
      <w:spacing w:before="180" w:line="240" w:lineRule="atLeast"/>
      <w:ind w:firstLine="500"/>
      <w:jc w:val="both"/>
    </w:pPr>
    <w:rPr>
      <w:rFonts w:ascii="Calibri" w:hAnsi="Calibri" w:cs="Calibri"/>
      <w:color w:val="auto"/>
      <w:spacing w:val="-6"/>
      <w:sz w:val="12"/>
      <w:szCs w:val="12"/>
      <w:lang w:eastAsia="en-US"/>
    </w:rPr>
  </w:style>
  <w:style w:type="character" w:customStyle="1" w:styleId="Bodytext40">
    <w:name w:val="Body text (4)"/>
    <w:rPr>
      <w:rFonts w:ascii="Calibri" w:hAnsi="Calibri" w:cs="Calibri"/>
      <w:spacing w:val="-6"/>
      <w:sz w:val="12"/>
      <w:szCs w:val="12"/>
      <w:u w:val="single"/>
    </w:rPr>
  </w:style>
  <w:style w:type="character" w:customStyle="1" w:styleId="Bodytext4Tahoma">
    <w:name w:val="Body text (4) + Tahoma"/>
    <w:aliases w:val="5.5 pt,Italic,Spacing 0 pt6,Body text (2) + Not Bold1,Spacing 0 pt19,Table caption (3) + CordiaUPC,Scale 100%,Heading #3 + 19.5 pt,Spacing -2 pt,Body text + 10 pt19,Bold21,Italic10,Body text (7) + 11 pt,Spacing -1 pt Exact"/>
    <w:rPr>
      <w:rFonts w:ascii="Tahoma" w:hAnsi="Tahoma" w:cs="Tahoma"/>
      <w:i/>
      <w:iCs/>
      <w:spacing w:val="-7"/>
      <w:sz w:val="11"/>
      <w:szCs w:val="11"/>
      <w:u w:val="single"/>
    </w:rPr>
  </w:style>
  <w:style w:type="character" w:customStyle="1" w:styleId="Heading1">
    <w:name w:val="Heading #1_"/>
    <w:link w:val="Heading10"/>
    <w:rPr>
      <w:rFonts w:ascii="Times New Roman" w:hAnsi="Times New Roman" w:cs="Times New Roman"/>
      <w:b/>
      <w:bCs/>
      <w:spacing w:val="15"/>
      <w:w w:val="66"/>
      <w:sz w:val="28"/>
      <w:szCs w:val="28"/>
      <w:u w:val="none"/>
    </w:rPr>
  </w:style>
  <w:style w:type="paragraph" w:customStyle="1" w:styleId="Heading10">
    <w:name w:val="Heading #1"/>
    <w:basedOn w:val="Normal"/>
    <w:link w:val="Heading1"/>
    <w:pPr>
      <w:shd w:val="clear" w:color="auto" w:fill="FFFFFF"/>
      <w:spacing w:line="285" w:lineRule="exact"/>
      <w:jc w:val="both"/>
      <w:outlineLvl w:val="0"/>
    </w:pPr>
    <w:rPr>
      <w:rFonts w:ascii="Times New Roman" w:hAnsi="Times New Roman" w:cs="Times New Roman"/>
      <w:b/>
      <w:bCs/>
      <w:color w:val="auto"/>
      <w:spacing w:val="15"/>
      <w:w w:val="66"/>
      <w:sz w:val="28"/>
      <w:szCs w:val="28"/>
      <w:lang w:eastAsia="en-US"/>
    </w:rPr>
  </w:style>
  <w:style w:type="character" w:customStyle="1" w:styleId="Heading2">
    <w:name w:val="Heading #2_"/>
    <w:link w:val="Heading20"/>
    <w:rPr>
      <w:rFonts w:ascii="Times New Roman" w:hAnsi="Times New Roman" w:cs="Times New Roman"/>
      <w:b/>
      <w:bCs/>
      <w:u w:val="none"/>
    </w:rPr>
  </w:style>
  <w:style w:type="paragraph" w:customStyle="1" w:styleId="Heading20">
    <w:name w:val="Heading #2"/>
    <w:basedOn w:val="Normal"/>
    <w:link w:val="Heading2"/>
    <w:pPr>
      <w:shd w:val="clear" w:color="auto" w:fill="FFFFFF"/>
      <w:spacing w:line="285" w:lineRule="exact"/>
      <w:jc w:val="both"/>
      <w:outlineLvl w:val="1"/>
    </w:pPr>
    <w:rPr>
      <w:rFonts w:ascii="Times New Roman" w:hAnsi="Times New Roman" w:cs="Times New Roman"/>
      <w:b/>
      <w:bCs/>
      <w:color w:val="auto"/>
      <w:spacing w:val="-1"/>
      <w:lang w:eastAsia="en-US"/>
    </w:rPr>
  </w:style>
  <w:style w:type="character" w:customStyle="1" w:styleId="Heading215pt">
    <w:name w:val="Heading #2 + 15 pt"/>
    <w:aliases w:val="Not Bold,Italic2,Spacing 0 pt5,Body text (2) + Constantia,12 pt,Spacing 0 pt20,Scale 70%,Table caption (4) + 12.5 pt,Not Bold1,Body text (2) + 12.5 pt,Italic19,Body text (3) + Georgia,Spacing -1 pt,Body text (7) + 35 pt,Italic16,13 pt"/>
    <w:rPr>
      <w:rFonts w:ascii="Times New Roman" w:hAnsi="Times New Roman" w:cs="Times New Roman"/>
      <w:b/>
      <w:bCs/>
      <w:i/>
      <w:iCs/>
      <w:spacing w:val="0"/>
      <w:sz w:val="30"/>
      <w:szCs w:val="30"/>
      <w:u w:val="none"/>
    </w:rPr>
  </w:style>
  <w:style w:type="character" w:customStyle="1" w:styleId="Bodytext2135pt">
    <w:name w:val="Body text (2) + 13.5 pt"/>
    <w:aliases w:val="Spacing 0 pt4,Body text + 8.5 pt,Body text (2) + 9.5 pt1"/>
    <w:rPr>
      <w:rFonts w:ascii="Times New Roman" w:hAnsi="Times New Roman" w:cs="Times New Roman"/>
      <w:b/>
      <w:bCs/>
      <w:spacing w:val="-4"/>
      <w:sz w:val="27"/>
      <w:szCs w:val="27"/>
      <w:u w:val="none"/>
    </w:rPr>
  </w:style>
  <w:style w:type="character" w:customStyle="1" w:styleId="Bodytext">
    <w:name w:val="Body text_"/>
    <w:link w:val="Bodytext0"/>
    <w:rPr>
      <w:rFonts w:ascii="Times New Roman" w:hAnsi="Times New Roman" w:cs="Times New Roman"/>
      <w:sz w:val="23"/>
      <w:szCs w:val="23"/>
      <w:u w:val="none"/>
    </w:rPr>
  </w:style>
  <w:style w:type="paragraph" w:customStyle="1" w:styleId="Bodytext0">
    <w:name w:val="Body text"/>
    <w:basedOn w:val="Normal"/>
    <w:link w:val="Bodytext"/>
    <w:pPr>
      <w:shd w:val="clear" w:color="auto" w:fill="FFFFFF"/>
      <w:spacing w:before="660" w:after="180" w:line="240" w:lineRule="atLeast"/>
      <w:jc w:val="center"/>
    </w:pPr>
    <w:rPr>
      <w:rFonts w:ascii="Times New Roman" w:hAnsi="Times New Roman" w:cs="Times New Roman"/>
      <w:color w:val="auto"/>
      <w:sz w:val="23"/>
      <w:szCs w:val="23"/>
      <w:lang w:eastAsia="en-US"/>
    </w:rPr>
  </w:style>
  <w:style w:type="character" w:customStyle="1" w:styleId="BodytextItalic">
    <w:name w:val="Body text + Italic"/>
    <w:aliases w:val="Spacing 0 pt3,Spacing 0 pt30,Table caption (4) + 10.5 pt,Body text + 9.5 pt4,Bold13,Table caption + Italic,Spacing 0 pt40"/>
    <w:rPr>
      <w:rFonts w:ascii="Times New Roman" w:hAnsi="Times New Roman" w:cs="Times New Roman"/>
      <w:i/>
      <w:iCs/>
      <w:spacing w:val="1"/>
      <w:sz w:val="23"/>
      <w:szCs w:val="23"/>
      <w:u w:val="none"/>
    </w:rPr>
  </w:style>
  <w:style w:type="character" w:customStyle="1" w:styleId="Headerorfooter">
    <w:name w:val="Header or footer_"/>
    <w:link w:val="Headerorfooter0"/>
    <w:rPr>
      <w:rFonts w:ascii="Times New Roman" w:hAnsi="Times New Roman" w:cs="Times New Roman"/>
      <w:noProof/>
      <w:sz w:val="19"/>
      <w:szCs w:val="19"/>
      <w:u w:val="none"/>
    </w:rPr>
  </w:style>
  <w:style w:type="paragraph" w:customStyle="1" w:styleId="Headerorfooter0">
    <w:name w:val="Header or footer"/>
    <w:basedOn w:val="Normal"/>
    <w:link w:val="Headerorfooter"/>
    <w:pPr>
      <w:shd w:val="clear" w:color="auto" w:fill="FFFFFF"/>
      <w:spacing w:line="240" w:lineRule="atLeast"/>
    </w:pPr>
    <w:rPr>
      <w:rFonts w:ascii="Times New Roman" w:hAnsi="Times New Roman" w:cs="Times New Roman"/>
      <w:noProof/>
      <w:color w:val="auto"/>
      <w:sz w:val="19"/>
      <w:szCs w:val="19"/>
      <w:lang w:eastAsia="en-US"/>
    </w:rPr>
  </w:style>
  <w:style w:type="character" w:customStyle="1" w:styleId="BodytextBold">
    <w:name w:val="Body text + Bold"/>
    <w:aliases w:val="Spacing 0 pt2,Spacing 0 pt9,Body text + Italic2,Italic18,Body text + 9.5 pt2,Bold9,Body text (2) + Italic1,Body text + 19 pt1,Table caption + 13 pt"/>
    <w:rPr>
      <w:rFonts w:ascii="Times New Roman" w:hAnsi="Times New Roman" w:cs="Times New Roman"/>
      <w:b/>
      <w:bCs/>
      <w:spacing w:val="4"/>
      <w:sz w:val="23"/>
      <w:szCs w:val="23"/>
      <w:u w:val="none"/>
    </w:rPr>
  </w:style>
  <w:style w:type="character" w:customStyle="1" w:styleId="Bodytext5">
    <w:name w:val="Body text (5)_"/>
    <w:link w:val="Bodytext50"/>
    <w:rPr>
      <w:rFonts w:ascii="Times New Roman" w:hAnsi="Times New Roman" w:cs="Times New Roman"/>
      <w:b/>
      <w:bCs/>
      <w:i/>
      <w:iCs/>
      <w:spacing w:val="2"/>
      <w:sz w:val="20"/>
      <w:szCs w:val="20"/>
      <w:u w:val="none"/>
    </w:rPr>
  </w:style>
  <w:style w:type="paragraph" w:customStyle="1" w:styleId="Bodytext50">
    <w:name w:val="Body text (5)"/>
    <w:basedOn w:val="Normal"/>
    <w:link w:val="Bodytext5"/>
    <w:pPr>
      <w:shd w:val="clear" w:color="auto" w:fill="FFFFFF"/>
      <w:spacing w:line="216" w:lineRule="exact"/>
      <w:jc w:val="both"/>
    </w:pPr>
    <w:rPr>
      <w:rFonts w:ascii="Times New Roman" w:hAnsi="Times New Roman" w:cs="Times New Roman"/>
      <w:b/>
      <w:bCs/>
      <w:i/>
      <w:iCs/>
      <w:color w:val="auto"/>
      <w:spacing w:val="2"/>
      <w:sz w:val="20"/>
      <w:szCs w:val="20"/>
      <w:lang w:eastAsia="en-US"/>
    </w:rPr>
  </w:style>
  <w:style w:type="character" w:customStyle="1" w:styleId="Bodytext6">
    <w:name w:val="Body text (6)_"/>
    <w:link w:val="Bodytext60"/>
    <w:rPr>
      <w:rFonts w:ascii="Times New Roman" w:hAnsi="Times New Roman" w:cs="Times New Roman"/>
      <w:spacing w:val="2"/>
      <w:sz w:val="15"/>
      <w:szCs w:val="15"/>
      <w:u w:val="none"/>
    </w:rPr>
  </w:style>
  <w:style w:type="paragraph" w:customStyle="1" w:styleId="Bodytext60">
    <w:name w:val="Body text (6)"/>
    <w:basedOn w:val="Normal"/>
    <w:link w:val="Bodytext6"/>
    <w:pPr>
      <w:shd w:val="clear" w:color="auto" w:fill="FFFFFF"/>
      <w:spacing w:line="216" w:lineRule="exact"/>
      <w:jc w:val="both"/>
    </w:pPr>
    <w:rPr>
      <w:rFonts w:ascii="Times New Roman" w:hAnsi="Times New Roman" w:cs="Times New Roman"/>
      <w:color w:val="auto"/>
      <w:spacing w:val="2"/>
      <w:sz w:val="15"/>
      <w:szCs w:val="15"/>
      <w:lang w:eastAsia="en-US"/>
    </w:rPr>
  </w:style>
  <w:style w:type="character" w:customStyle="1" w:styleId="Bodytext64pt">
    <w:name w:val="Body text (6) + 4 pt"/>
    <w:aliases w:val="Italic1,Spacing 0 pt1,Table caption (4) + 9 pt,Body text + Italic1,Body text + 9 pt3,Bold7,Body text + 10 pt1,Bold5,Spacing 2 pt,Body text (2) + 9.5 pt,Table caption + Italic1,Body text (2) + 12 pt4,Body text + Candara"/>
    <w:rPr>
      <w:rFonts w:ascii="Times New Roman" w:hAnsi="Times New Roman" w:cs="Times New Roman"/>
      <w:i/>
      <w:iCs/>
      <w:noProof/>
      <w:spacing w:val="0"/>
      <w:sz w:val="8"/>
      <w:szCs w:val="8"/>
      <w:u w:val="none"/>
    </w:rPr>
  </w:style>
  <w:style w:type="character" w:customStyle="1" w:styleId="Bodytext7">
    <w:name w:val="Body text (7)_"/>
    <w:link w:val="Bodytext70"/>
    <w:rPr>
      <w:rFonts w:ascii="Times New Roman" w:hAnsi="Times New Roman" w:cs="Times New Roman"/>
      <w:sz w:val="16"/>
      <w:szCs w:val="16"/>
      <w:u w:val="none"/>
    </w:rPr>
  </w:style>
  <w:style w:type="paragraph" w:customStyle="1" w:styleId="Bodytext70">
    <w:name w:val="Body text (7)"/>
    <w:basedOn w:val="Normal"/>
    <w:link w:val="Bodytext7"/>
    <w:pPr>
      <w:shd w:val="clear" w:color="auto" w:fill="FFFFFF"/>
      <w:spacing w:line="216" w:lineRule="exact"/>
      <w:jc w:val="both"/>
    </w:pPr>
    <w:rPr>
      <w:rFonts w:ascii="Times New Roman" w:hAnsi="Times New Roman" w:cs="Times New Roman"/>
      <w:color w:val="auto"/>
      <w:spacing w:val="-1"/>
      <w:sz w:val="16"/>
      <w:szCs w:val="16"/>
      <w:lang w:eastAsia="en-US"/>
    </w:rPr>
  </w:style>
  <w:style w:type="character" w:customStyle="1" w:styleId="Bodytext4NotBold">
    <w:name w:val="Body text (4) + Not Bold"/>
    <w:aliases w:val="Not Italic,Spacing 0 pt29"/>
    <w:rsid w:val="00EA6DB9"/>
    <w:rPr>
      <w:rFonts w:ascii="Times New Roman" w:hAnsi="Times New Roman" w:cs="Times New Roman"/>
      <w:b/>
      <w:bCs/>
      <w:i/>
      <w:iCs/>
      <w:spacing w:val="0"/>
      <w:sz w:val="22"/>
      <w:szCs w:val="22"/>
      <w:u w:val="none"/>
    </w:rPr>
  </w:style>
  <w:style w:type="character" w:customStyle="1" w:styleId="Bodytext49pt">
    <w:name w:val="Body text (4) + 9 pt"/>
    <w:aliases w:val="Small Caps3,Spacing 0 pt28,Body text + 10 pt16"/>
    <w:rsid w:val="00EA6DB9"/>
    <w:rPr>
      <w:rFonts w:ascii="Times New Roman" w:hAnsi="Times New Roman" w:cs="Times New Roman"/>
      <w:b/>
      <w:bCs/>
      <w:i/>
      <w:iCs/>
      <w:smallCaps/>
      <w:spacing w:val="14"/>
      <w:sz w:val="18"/>
      <w:szCs w:val="18"/>
      <w:u w:val="none"/>
    </w:rPr>
  </w:style>
  <w:style w:type="character" w:customStyle="1" w:styleId="Bodytext4105pt">
    <w:name w:val="Body text (4) + 10.5 pt"/>
    <w:aliases w:val="Not Italic3,Spacing 0 pt27"/>
    <w:rsid w:val="00EA6DB9"/>
    <w:rPr>
      <w:rFonts w:ascii="Times New Roman" w:hAnsi="Times New Roman" w:cs="Times New Roman"/>
      <w:b/>
      <w:bCs/>
      <w:i/>
      <w:iCs/>
      <w:spacing w:val="4"/>
      <w:sz w:val="21"/>
      <w:szCs w:val="21"/>
      <w:u w:val="none"/>
    </w:rPr>
  </w:style>
  <w:style w:type="character" w:customStyle="1" w:styleId="BodytextSmallCaps">
    <w:name w:val="Body text + Small Caps"/>
    <w:rsid w:val="00EA6DB9"/>
    <w:rPr>
      <w:rFonts w:ascii="Times New Roman" w:hAnsi="Times New Roman" w:cs="Times New Roman"/>
      <w:smallCaps/>
      <w:sz w:val="25"/>
      <w:szCs w:val="25"/>
      <w:u w:val="none"/>
    </w:rPr>
  </w:style>
  <w:style w:type="character" w:customStyle="1" w:styleId="Bodytext5SmallCaps">
    <w:name w:val="Body text (5) + Small Caps"/>
    <w:rsid w:val="00EA6DB9"/>
    <w:rPr>
      <w:rFonts w:ascii="Times New Roman" w:hAnsi="Times New Roman" w:cs="Times New Roman"/>
      <w:b/>
      <w:bCs/>
      <w:i/>
      <w:iCs/>
      <w:smallCaps/>
      <w:spacing w:val="23"/>
      <w:sz w:val="21"/>
      <w:szCs w:val="21"/>
      <w:u w:val="none"/>
    </w:rPr>
  </w:style>
  <w:style w:type="character" w:customStyle="1" w:styleId="Bodytext6TimesNewRoman">
    <w:name w:val="Body text (6) + Times New Roman"/>
    <w:aliases w:val="9.5 pt,Not Italic2,Spacing 0 pt26,Body text + Arial3,Spacing 1 pt4"/>
    <w:rsid w:val="00EA6DB9"/>
    <w:rPr>
      <w:rFonts w:ascii="Times New Roman" w:hAnsi="Times New Roman" w:cs="Times New Roman"/>
      <w:b/>
      <w:bCs/>
      <w:i/>
      <w:iCs/>
      <w:spacing w:val="-5"/>
      <w:sz w:val="19"/>
      <w:szCs w:val="19"/>
      <w:u w:val="none"/>
    </w:rPr>
  </w:style>
  <w:style w:type="character" w:customStyle="1" w:styleId="Bodytext6SmallCaps">
    <w:name w:val="Body text (6) + Small Caps"/>
    <w:rsid w:val="00EA6DB9"/>
    <w:rPr>
      <w:rFonts w:ascii="Constantia" w:hAnsi="Constantia" w:cs="Constantia"/>
      <w:b/>
      <w:bCs/>
      <w:i/>
      <w:iCs/>
      <w:smallCaps/>
      <w:spacing w:val="2"/>
      <w:sz w:val="17"/>
      <w:szCs w:val="17"/>
      <w:u w:val="none"/>
    </w:rPr>
  </w:style>
  <w:style w:type="character" w:customStyle="1" w:styleId="Heading1NotBold">
    <w:name w:val="Heading #1 + Not Bold"/>
    <w:aliases w:val="Not Italic1,Spacing 0 pt25,Body text (8) + 15.5 pt,Spacing -1 pt1"/>
    <w:rsid w:val="00EA6DB9"/>
    <w:rPr>
      <w:rFonts w:ascii="Times New Roman" w:hAnsi="Times New Roman" w:cs="Times New Roman"/>
      <w:b/>
      <w:bCs/>
      <w:i/>
      <w:iCs/>
      <w:spacing w:val="0"/>
      <w:w w:val="66"/>
      <w:sz w:val="21"/>
      <w:szCs w:val="21"/>
      <w:u w:val="none"/>
    </w:rPr>
  </w:style>
  <w:style w:type="character" w:customStyle="1" w:styleId="Heading32">
    <w:name w:val="Heading #3 (2)_"/>
    <w:link w:val="Heading320"/>
    <w:rsid w:val="00EA6DB9"/>
    <w:rPr>
      <w:spacing w:val="2"/>
      <w:sz w:val="23"/>
      <w:szCs w:val="23"/>
      <w:lang w:bidi="ar-SA"/>
    </w:rPr>
  </w:style>
  <w:style w:type="paragraph" w:customStyle="1" w:styleId="Heading320">
    <w:name w:val="Heading #3 (2)"/>
    <w:basedOn w:val="Normal"/>
    <w:link w:val="Heading32"/>
    <w:rsid w:val="00EA6DB9"/>
    <w:pPr>
      <w:shd w:val="clear" w:color="auto" w:fill="FFFFFF"/>
      <w:spacing w:after="180" w:line="418" w:lineRule="exact"/>
      <w:ind w:firstLine="500"/>
      <w:outlineLvl w:val="2"/>
    </w:pPr>
    <w:rPr>
      <w:rFonts w:ascii="Times New Roman" w:eastAsia="Times New Roman" w:hAnsi="Times New Roman" w:cs="Times New Roman"/>
      <w:color w:val="auto"/>
      <w:spacing w:val="2"/>
      <w:sz w:val="23"/>
      <w:szCs w:val="23"/>
      <w:lang w:val="en-US" w:eastAsia="en-US"/>
    </w:rPr>
  </w:style>
  <w:style w:type="character" w:customStyle="1" w:styleId="Heading32SmallCaps">
    <w:name w:val="Heading #3 (2) + Small Caps"/>
    <w:rsid w:val="00EA6DB9"/>
    <w:rPr>
      <w:smallCaps/>
      <w:spacing w:val="2"/>
      <w:sz w:val="23"/>
      <w:szCs w:val="23"/>
      <w:lang w:bidi="ar-SA"/>
    </w:rPr>
  </w:style>
  <w:style w:type="character" w:customStyle="1" w:styleId="Heading32125pt">
    <w:name w:val="Heading #3 (2) + 12.5 pt"/>
    <w:aliases w:val="Spacing 0 pt24"/>
    <w:rsid w:val="00EA6DB9"/>
    <w:rPr>
      <w:spacing w:val="0"/>
      <w:sz w:val="25"/>
      <w:szCs w:val="25"/>
      <w:lang w:bidi="ar-SA"/>
    </w:rPr>
  </w:style>
  <w:style w:type="character" w:customStyle="1" w:styleId="Bodytext8pt">
    <w:name w:val="Body text + 8 pt"/>
    <w:aliases w:val="Bold,Small Caps2,Spacing 0 pt23,Header or footer + 7.5 pt,Body text + 9 pt6,Bold16,Bold4,Body text (3) + 15 pt"/>
    <w:rsid w:val="00EA6DB9"/>
    <w:rPr>
      <w:rFonts w:ascii="Times New Roman" w:hAnsi="Times New Roman" w:cs="Times New Roman"/>
      <w:b/>
      <w:bCs/>
      <w:smallCaps/>
      <w:spacing w:val="3"/>
      <w:sz w:val="16"/>
      <w:szCs w:val="16"/>
      <w:u w:val="none"/>
    </w:rPr>
  </w:style>
  <w:style w:type="character" w:customStyle="1" w:styleId="BodytextSmallCaps1">
    <w:name w:val="Body text + Small Caps1"/>
    <w:rsid w:val="00EA6DB9"/>
    <w:rPr>
      <w:rFonts w:ascii="Times New Roman" w:hAnsi="Times New Roman" w:cs="Times New Roman"/>
      <w:smallCaps/>
      <w:sz w:val="25"/>
      <w:szCs w:val="25"/>
      <w:u w:val="none"/>
    </w:rPr>
  </w:style>
  <w:style w:type="character" w:customStyle="1" w:styleId="Tablecaption2">
    <w:name w:val="Table caption (2)_"/>
    <w:link w:val="Tablecaption20"/>
    <w:rsid w:val="00EA6DB9"/>
    <w:rPr>
      <w:b/>
      <w:bCs/>
      <w:spacing w:val="1"/>
      <w:sz w:val="25"/>
      <w:szCs w:val="25"/>
      <w:lang w:bidi="ar-SA"/>
    </w:rPr>
  </w:style>
  <w:style w:type="paragraph" w:customStyle="1" w:styleId="Tablecaption20">
    <w:name w:val="Table caption (2)"/>
    <w:basedOn w:val="Normal"/>
    <w:link w:val="Tablecaption2"/>
    <w:rsid w:val="00EA6DB9"/>
    <w:pPr>
      <w:shd w:val="clear" w:color="auto" w:fill="FFFFFF"/>
      <w:spacing w:after="180" w:line="240" w:lineRule="atLeast"/>
    </w:pPr>
    <w:rPr>
      <w:rFonts w:ascii="Times New Roman" w:eastAsia="Times New Roman" w:hAnsi="Times New Roman" w:cs="Times New Roman"/>
      <w:b/>
      <w:bCs/>
      <w:color w:val="auto"/>
      <w:spacing w:val="1"/>
      <w:sz w:val="25"/>
      <w:szCs w:val="25"/>
      <w:lang w:val="en-US" w:eastAsia="en-US"/>
    </w:rPr>
  </w:style>
  <w:style w:type="character" w:customStyle="1" w:styleId="Tablecaption">
    <w:name w:val="Table caption_"/>
    <w:link w:val="Tablecaption0"/>
    <w:rsid w:val="00EA6DB9"/>
    <w:rPr>
      <w:sz w:val="25"/>
      <w:szCs w:val="25"/>
      <w:lang w:bidi="ar-SA"/>
    </w:rPr>
  </w:style>
  <w:style w:type="paragraph" w:customStyle="1" w:styleId="Tablecaption0">
    <w:name w:val="Table caption"/>
    <w:basedOn w:val="Normal"/>
    <w:link w:val="Tablecaption"/>
    <w:rsid w:val="00EA6DB9"/>
    <w:pPr>
      <w:shd w:val="clear" w:color="auto" w:fill="FFFFFF"/>
      <w:spacing w:before="180" w:line="240" w:lineRule="atLeast"/>
    </w:pPr>
    <w:rPr>
      <w:rFonts w:ascii="Times New Roman" w:eastAsia="Times New Roman" w:hAnsi="Times New Roman" w:cs="Times New Roman"/>
      <w:color w:val="auto"/>
      <w:sz w:val="25"/>
      <w:szCs w:val="25"/>
      <w:lang w:val="en-US" w:eastAsia="en-US"/>
    </w:rPr>
  </w:style>
  <w:style w:type="character" w:customStyle="1" w:styleId="Heading4">
    <w:name w:val="Heading #4_"/>
    <w:link w:val="Heading40"/>
    <w:rsid w:val="00EA6DB9"/>
    <w:rPr>
      <w:b/>
      <w:bCs/>
      <w:spacing w:val="1"/>
      <w:sz w:val="25"/>
      <w:szCs w:val="25"/>
      <w:lang w:bidi="ar-SA"/>
    </w:rPr>
  </w:style>
  <w:style w:type="paragraph" w:customStyle="1" w:styleId="Heading40">
    <w:name w:val="Heading #4"/>
    <w:basedOn w:val="Normal"/>
    <w:link w:val="Heading4"/>
    <w:rsid w:val="00EA6DB9"/>
    <w:pPr>
      <w:shd w:val="clear" w:color="auto" w:fill="FFFFFF"/>
      <w:spacing w:line="446" w:lineRule="exact"/>
      <w:jc w:val="both"/>
      <w:outlineLvl w:val="3"/>
    </w:pPr>
    <w:rPr>
      <w:rFonts w:ascii="Times New Roman" w:eastAsia="Times New Roman" w:hAnsi="Times New Roman" w:cs="Times New Roman"/>
      <w:b/>
      <w:bCs/>
      <w:color w:val="auto"/>
      <w:spacing w:val="1"/>
      <w:sz w:val="25"/>
      <w:szCs w:val="25"/>
      <w:lang w:val="en-US" w:eastAsia="en-US"/>
    </w:rPr>
  </w:style>
  <w:style w:type="character" w:customStyle="1" w:styleId="Heading33">
    <w:name w:val="Heading #3 (3)_"/>
    <w:link w:val="Heading330"/>
    <w:rsid w:val="00EA6DB9"/>
    <w:rPr>
      <w:spacing w:val="-2"/>
      <w:sz w:val="23"/>
      <w:szCs w:val="23"/>
      <w:lang w:bidi="ar-SA"/>
    </w:rPr>
  </w:style>
  <w:style w:type="paragraph" w:customStyle="1" w:styleId="Heading330">
    <w:name w:val="Heading #3 (3)"/>
    <w:basedOn w:val="Normal"/>
    <w:link w:val="Heading33"/>
    <w:rsid w:val="00EA6DB9"/>
    <w:pPr>
      <w:shd w:val="clear" w:color="auto" w:fill="FFFFFF"/>
      <w:spacing w:before="60" w:after="180" w:line="240" w:lineRule="atLeast"/>
      <w:jc w:val="center"/>
      <w:outlineLvl w:val="2"/>
    </w:pPr>
    <w:rPr>
      <w:rFonts w:ascii="Times New Roman" w:eastAsia="Times New Roman" w:hAnsi="Times New Roman" w:cs="Times New Roman"/>
      <w:color w:val="auto"/>
      <w:spacing w:val="-2"/>
      <w:sz w:val="23"/>
      <w:szCs w:val="23"/>
      <w:lang w:val="en-US" w:eastAsia="en-US"/>
    </w:rPr>
  </w:style>
  <w:style w:type="character" w:customStyle="1" w:styleId="Heading33SmallCaps">
    <w:name w:val="Heading #3 (3) + Small Caps"/>
    <w:rsid w:val="00EA6DB9"/>
    <w:rPr>
      <w:smallCaps/>
      <w:spacing w:val="-2"/>
      <w:sz w:val="23"/>
      <w:szCs w:val="23"/>
      <w:lang w:bidi="ar-SA"/>
    </w:rPr>
  </w:style>
  <w:style w:type="character" w:customStyle="1" w:styleId="Heading3">
    <w:name w:val="Heading #3_"/>
    <w:link w:val="Heading30"/>
    <w:rsid w:val="00EA6DB9"/>
    <w:rPr>
      <w:sz w:val="25"/>
      <w:szCs w:val="25"/>
      <w:lang w:bidi="ar-SA"/>
    </w:rPr>
  </w:style>
  <w:style w:type="paragraph" w:customStyle="1" w:styleId="Heading30">
    <w:name w:val="Heading #3"/>
    <w:basedOn w:val="Normal"/>
    <w:link w:val="Heading3"/>
    <w:rsid w:val="00EA6DB9"/>
    <w:pPr>
      <w:shd w:val="clear" w:color="auto" w:fill="FFFFFF"/>
      <w:spacing w:before="180" w:after="60" w:line="307" w:lineRule="exact"/>
      <w:ind w:firstLine="620"/>
      <w:jc w:val="both"/>
      <w:outlineLvl w:val="2"/>
    </w:pPr>
    <w:rPr>
      <w:rFonts w:ascii="Times New Roman" w:eastAsia="Times New Roman" w:hAnsi="Times New Roman" w:cs="Times New Roman"/>
      <w:color w:val="auto"/>
      <w:sz w:val="25"/>
      <w:szCs w:val="25"/>
      <w:lang w:val="en-US" w:eastAsia="en-US"/>
    </w:rPr>
  </w:style>
  <w:style w:type="character" w:customStyle="1" w:styleId="Heading34">
    <w:name w:val="Heading #3 (4)_"/>
    <w:link w:val="Heading340"/>
    <w:rsid w:val="00EA6DB9"/>
    <w:rPr>
      <w:b/>
      <w:bCs/>
      <w:spacing w:val="1"/>
      <w:sz w:val="25"/>
      <w:szCs w:val="25"/>
      <w:lang w:bidi="ar-SA"/>
    </w:rPr>
  </w:style>
  <w:style w:type="paragraph" w:customStyle="1" w:styleId="Heading340">
    <w:name w:val="Heading #3 (4)"/>
    <w:basedOn w:val="Normal"/>
    <w:link w:val="Heading34"/>
    <w:rsid w:val="00EA6DB9"/>
    <w:pPr>
      <w:shd w:val="clear" w:color="auto" w:fill="FFFFFF"/>
      <w:spacing w:before="120" w:after="180" w:line="240" w:lineRule="atLeast"/>
      <w:outlineLvl w:val="2"/>
    </w:pPr>
    <w:rPr>
      <w:rFonts w:ascii="Times New Roman" w:eastAsia="Times New Roman" w:hAnsi="Times New Roman" w:cs="Times New Roman"/>
      <w:b/>
      <w:bCs/>
      <w:color w:val="auto"/>
      <w:spacing w:val="1"/>
      <w:sz w:val="25"/>
      <w:szCs w:val="25"/>
      <w:lang w:val="en-US" w:eastAsia="en-US"/>
    </w:rPr>
  </w:style>
  <w:style w:type="character" w:customStyle="1" w:styleId="Heading34SmallCaps">
    <w:name w:val="Heading #3 (4) + Small Caps"/>
    <w:rsid w:val="00EA6DB9"/>
    <w:rPr>
      <w:b/>
      <w:bCs/>
      <w:smallCaps/>
      <w:spacing w:val="1"/>
      <w:sz w:val="25"/>
      <w:szCs w:val="25"/>
      <w:lang w:bidi="ar-SA"/>
    </w:rPr>
  </w:style>
  <w:style w:type="character" w:customStyle="1" w:styleId="Bodytext8">
    <w:name w:val="Body text (8)_"/>
    <w:link w:val="Bodytext80"/>
    <w:rsid w:val="00EA6DB9"/>
    <w:rPr>
      <w:spacing w:val="-2"/>
      <w:sz w:val="23"/>
      <w:szCs w:val="23"/>
      <w:lang w:bidi="ar-SA"/>
    </w:rPr>
  </w:style>
  <w:style w:type="paragraph" w:customStyle="1" w:styleId="Bodytext80">
    <w:name w:val="Body text (8)"/>
    <w:basedOn w:val="Normal"/>
    <w:link w:val="Bodytext8"/>
    <w:rsid w:val="00EA6DB9"/>
    <w:pPr>
      <w:shd w:val="clear" w:color="auto" w:fill="FFFFFF"/>
      <w:spacing w:line="418" w:lineRule="exact"/>
      <w:jc w:val="both"/>
    </w:pPr>
    <w:rPr>
      <w:rFonts w:ascii="Times New Roman" w:eastAsia="Times New Roman" w:hAnsi="Times New Roman" w:cs="Times New Roman"/>
      <w:color w:val="auto"/>
      <w:spacing w:val="-2"/>
      <w:sz w:val="23"/>
      <w:szCs w:val="23"/>
      <w:lang w:val="en-US" w:eastAsia="en-US"/>
    </w:rPr>
  </w:style>
  <w:style w:type="character" w:customStyle="1" w:styleId="Bodytext8SmallCaps">
    <w:name w:val="Body text (8) + Small Caps"/>
    <w:rsid w:val="00EA6DB9"/>
    <w:rPr>
      <w:smallCaps/>
      <w:spacing w:val="-2"/>
      <w:sz w:val="23"/>
      <w:szCs w:val="23"/>
      <w:lang w:bidi="ar-SA"/>
    </w:rPr>
  </w:style>
  <w:style w:type="character" w:customStyle="1" w:styleId="Bodytext2NotBold">
    <w:name w:val="Body text (2) + Not Bold"/>
    <w:aliases w:val="Spacing 0 pt22"/>
    <w:rsid w:val="00EA6DB9"/>
    <w:rPr>
      <w:rFonts w:ascii="Times New Roman" w:hAnsi="Times New Roman" w:cs="Times New Roman"/>
      <w:b/>
      <w:bCs/>
      <w:spacing w:val="0"/>
      <w:sz w:val="25"/>
      <w:szCs w:val="25"/>
      <w:u w:val="none"/>
    </w:rPr>
  </w:style>
  <w:style w:type="character" w:customStyle="1" w:styleId="BodytextItalic3">
    <w:name w:val="Body text + Italic3"/>
    <w:aliases w:val="Small Caps1,Spacing 0 pt21,Body text + 9 pt2,Bold3"/>
    <w:rsid w:val="00EA6DB9"/>
    <w:rPr>
      <w:rFonts w:ascii="Times New Roman" w:hAnsi="Times New Roman" w:cs="Times New Roman"/>
      <w:i/>
      <w:iCs/>
      <w:smallCaps/>
      <w:spacing w:val="5"/>
      <w:sz w:val="25"/>
      <w:szCs w:val="25"/>
      <w:u w:val="none"/>
    </w:rPr>
  </w:style>
  <w:style w:type="character" w:customStyle="1" w:styleId="Bodytext9">
    <w:name w:val="Body text (9)_"/>
    <w:link w:val="Bodytext90"/>
    <w:rsid w:val="00EA6DB9"/>
    <w:rPr>
      <w:b/>
      <w:bCs/>
      <w:sz w:val="26"/>
      <w:szCs w:val="26"/>
      <w:lang w:bidi="ar-SA"/>
    </w:rPr>
  </w:style>
  <w:style w:type="paragraph" w:customStyle="1" w:styleId="Bodytext90">
    <w:name w:val="Body text (9)"/>
    <w:basedOn w:val="Normal"/>
    <w:link w:val="Bodytext9"/>
    <w:rsid w:val="00EA6DB9"/>
    <w:pPr>
      <w:shd w:val="clear" w:color="auto" w:fill="FFFFFF"/>
      <w:spacing w:line="437" w:lineRule="exact"/>
      <w:ind w:firstLine="620"/>
      <w:jc w:val="both"/>
    </w:pPr>
    <w:rPr>
      <w:rFonts w:ascii="Times New Roman" w:eastAsia="Times New Roman" w:hAnsi="Times New Roman" w:cs="Times New Roman"/>
      <w:b/>
      <w:bCs/>
      <w:color w:val="auto"/>
      <w:sz w:val="26"/>
      <w:szCs w:val="26"/>
      <w:lang w:val="en-US" w:eastAsia="en-US"/>
    </w:rPr>
  </w:style>
  <w:style w:type="character" w:customStyle="1" w:styleId="BodytextSpacing1pt">
    <w:name w:val="Body text + Spacing 1 pt"/>
    <w:rsid w:val="00EA6DB9"/>
    <w:rPr>
      <w:rFonts w:ascii="Times New Roman" w:hAnsi="Times New Roman" w:cs="Times New Roman"/>
      <w:spacing w:val="34"/>
      <w:sz w:val="25"/>
      <w:szCs w:val="25"/>
      <w:u w:val="none"/>
    </w:rPr>
  </w:style>
  <w:style w:type="character" w:customStyle="1" w:styleId="Bodytext10">
    <w:name w:val="Body text (10)_"/>
    <w:link w:val="Bodytext100"/>
    <w:rsid w:val="00EA6DB9"/>
    <w:rPr>
      <w:rFonts w:ascii="Constantia" w:hAnsi="Constantia"/>
      <w:b/>
      <w:bCs/>
      <w:sz w:val="29"/>
      <w:szCs w:val="29"/>
      <w:lang w:bidi="ar-SA"/>
    </w:rPr>
  </w:style>
  <w:style w:type="paragraph" w:customStyle="1" w:styleId="Bodytext100">
    <w:name w:val="Body text (10)"/>
    <w:basedOn w:val="Normal"/>
    <w:link w:val="Bodytext10"/>
    <w:rsid w:val="00EA6DB9"/>
    <w:pPr>
      <w:shd w:val="clear" w:color="auto" w:fill="FFFFFF"/>
      <w:spacing w:before="60" w:after="60" w:line="240" w:lineRule="atLeast"/>
      <w:jc w:val="both"/>
    </w:pPr>
    <w:rPr>
      <w:rFonts w:ascii="Constantia" w:eastAsia="Times New Roman" w:hAnsi="Constantia" w:cs="Times New Roman"/>
      <w:b/>
      <w:bCs/>
      <w:color w:val="auto"/>
      <w:sz w:val="29"/>
      <w:szCs w:val="29"/>
      <w:lang w:val="en-US" w:eastAsia="en-US"/>
    </w:rPr>
  </w:style>
  <w:style w:type="character" w:customStyle="1" w:styleId="Bodytext10TimesNewRoman">
    <w:name w:val="Body text (10) + Times New Roman"/>
    <w:aliases w:val="11 pt,Italic7,Spacing 1 pt,Body text (3) + 15.5 pt,Scale 50%,Table caption + Bookman Old Style,5 pt,Header or footer + Tahoma"/>
    <w:rsid w:val="00EA6DB9"/>
    <w:rPr>
      <w:rFonts w:ascii="Times New Roman" w:hAnsi="Times New Roman" w:cs="Times New Roman"/>
      <w:b/>
      <w:bCs/>
      <w:i/>
      <w:iCs/>
      <w:spacing w:val="23"/>
      <w:sz w:val="22"/>
      <w:szCs w:val="22"/>
      <w:lang w:bidi="ar-SA"/>
    </w:rPr>
  </w:style>
  <w:style w:type="character" w:customStyle="1" w:styleId="Bodytext10TimesNewRoman2">
    <w:name w:val="Body text (10) + Times New Roman2"/>
    <w:aliases w:val="11 pt2,Italic6,Spacing 0 pt18,Table caption (4) + Microsoft Sans Serif,Body text + Bold4"/>
    <w:rsid w:val="00EA6DB9"/>
    <w:rPr>
      <w:rFonts w:ascii="Times New Roman" w:hAnsi="Times New Roman" w:cs="Times New Roman"/>
      <w:b/>
      <w:bCs/>
      <w:i/>
      <w:iCs/>
      <w:spacing w:val="3"/>
      <w:sz w:val="22"/>
      <w:szCs w:val="22"/>
      <w:lang w:bidi="ar-SA"/>
    </w:rPr>
  </w:style>
  <w:style w:type="character" w:customStyle="1" w:styleId="Bodytext10TimesNewRoman1">
    <w:name w:val="Body text (10) + Times New Roman1"/>
    <w:aliases w:val="11 pt1,Not Bold2,Spacing 0 pt17,Body text (2) + 12.5 pt1,Body text (17) + 8.5 pt,Header or footer (3) + Arial,16 pt"/>
    <w:rsid w:val="00EA6DB9"/>
    <w:rPr>
      <w:rFonts w:ascii="Times New Roman" w:hAnsi="Times New Roman" w:cs="Times New Roman"/>
      <w:b/>
      <w:bCs/>
      <w:noProof/>
      <w:spacing w:val="0"/>
      <w:sz w:val="22"/>
      <w:szCs w:val="22"/>
      <w:lang w:bidi="ar-SA"/>
    </w:rPr>
  </w:style>
  <w:style w:type="character" w:customStyle="1" w:styleId="Bodytext11">
    <w:name w:val="Body text (11)_"/>
    <w:link w:val="Bodytext110"/>
    <w:rsid w:val="00EA6DB9"/>
    <w:rPr>
      <w:b/>
      <w:bCs/>
      <w:spacing w:val="-4"/>
      <w:lang w:bidi="ar-SA"/>
    </w:rPr>
  </w:style>
  <w:style w:type="paragraph" w:customStyle="1" w:styleId="Bodytext110">
    <w:name w:val="Body text (11)"/>
    <w:basedOn w:val="Normal"/>
    <w:link w:val="Bodytext11"/>
    <w:rsid w:val="00EA6DB9"/>
    <w:pPr>
      <w:shd w:val="clear" w:color="auto" w:fill="FFFFFF"/>
      <w:spacing w:before="60" w:after="60" w:line="240" w:lineRule="atLeast"/>
      <w:jc w:val="both"/>
    </w:pPr>
    <w:rPr>
      <w:rFonts w:ascii="Times New Roman" w:eastAsia="Times New Roman" w:hAnsi="Times New Roman" w:cs="Times New Roman"/>
      <w:b/>
      <w:bCs/>
      <w:color w:val="auto"/>
      <w:spacing w:val="-4"/>
      <w:sz w:val="20"/>
      <w:szCs w:val="20"/>
      <w:lang w:val="en-US" w:eastAsia="en-US"/>
    </w:rPr>
  </w:style>
  <w:style w:type="character" w:customStyle="1" w:styleId="Bodytext11125pt">
    <w:name w:val="Body text (11) + 12.5 pt"/>
    <w:aliases w:val="Spacing 0 pt16,Body text (18) + Not Bold"/>
    <w:rsid w:val="00EA6DB9"/>
    <w:rPr>
      <w:b/>
      <w:bCs/>
      <w:spacing w:val="1"/>
      <w:sz w:val="25"/>
      <w:szCs w:val="25"/>
      <w:lang w:bidi="ar-SA"/>
    </w:rPr>
  </w:style>
  <w:style w:type="character" w:customStyle="1" w:styleId="Bodytext1115pt">
    <w:name w:val="Body text (11) + 15 pt"/>
    <w:aliases w:val="Spacing 0 pt15,Body text + Bold3"/>
    <w:rsid w:val="00EA6DB9"/>
    <w:rPr>
      <w:b/>
      <w:bCs/>
      <w:spacing w:val="-3"/>
      <w:sz w:val="30"/>
      <w:szCs w:val="30"/>
      <w:lang w:bidi="ar-SA"/>
    </w:rPr>
  </w:style>
  <w:style w:type="character" w:customStyle="1" w:styleId="Bodytext12">
    <w:name w:val="Body text (12)_"/>
    <w:link w:val="Bodytext120"/>
    <w:rsid w:val="00EA6DB9"/>
    <w:rPr>
      <w:b/>
      <w:bCs/>
      <w:spacing w:val="-3"/>
      <w:lang w:bidi="ar-SA"/>
    </w:rPr>
  </w:style>
  <w:style w:type="paragraph" w:customStyle="1" w:styleId="Bodytext120">
    <w:name w:val="Body text (12)"/>
    <w:basedOn w:val="Normal"/>
    <w:link w:val="Bodytext12"/>
    <w:rsid w:val="00EA6DB9"/>
    <w:pPr>
      <w:shd w:val="clear" w:color="auto" w:fill="FFFFFF"/>
      <w:spacing w:after="420" w:line="240" w:lineRule="atLeast"/>
      <w:jc w:val="center"/>
    </w:pPr>
    <w:rPr>
      <w:rFonts w:ascii="Times New Roman" w:eastAsia="Times New Roman" w:hAnsi="Times New Roman" w:cs="Times New Roman"/>
      <w:b/>
      <w:bCs/>
      <w:color w:val="auto"/>
      <w:spacing w:val="-3"/>
      <w:sz w:val="20"/>
      <w:szCs w:val="20"/>
      <w:lang w:val="en-US" w:eastAsia="en-US"/>
    </w:rPr>
  </w:style>
  <w:style w:type="character" w:customStyle="1" w:styleId="Bodytext129pt">
    <w:name w:val="Body text (12) + 9 pt"/>
    <w:aliases w:val="Italic5,Spacing 0 pt14,Body text + 9 pt5,Body text + Bold2"/>
    <w:rsid w:val="00EA6DB9"/>
    <w:rPr>
      <w:b/>
      <w:bCs/>
      <w:i/>
      <w:iCs/>
      <w:spacing w:val="14"/>
      <w:sz w:val="18"/>
      <w:szCs w:val="18"/>
      <w:lang w:bidi="ar-SA"/>
    </w:rPr>
  </w:style>
  <w:style w:type="character" w:customStyle="1" w:styleId="Bodytext12105pt">
    <w:name w:val="Body text (12) + 10.5 pt"/>
    <w:aliases w:val="Spacing 0 pt13,Heading #2 (2) + 8.5 pt"/>
    <w:rsid w:val="00EA6DB9"/>
    <w:rPr>
      <w:b/>
      <w:bCs/>
      <w:spacing w:val="4"/>
      <w:sz w:val="21"/>
      <w:szCs w:val="21"/>
      <w:lang w:bidi="ar-SA"/>
    </w:rPr>
  </w:style>
  <w:style w:type="character" w:customStyle="1" w:styleId="Tableofcontents">
    <w:name w:val="Table of contents_"/>
    <w:link w:val="Tableofcontents0"/>
    <w:rsid w:val="00EA6DB9"/>
    <w:rPr>
      <w:sz w:val="25"/>
      <w:szCs w:val="25"/>
      <w:lang w:bidi="ar-SA"/>
    </w:rPr>
  </w:style>
  <w:style w:type="paragraph" w:customStyle="1" w:styleId="Tableofcontents0">
    <w:name w:val="Table of contents"/>
    <w:basedOn w:val="Normal"/>
    <w:link w:val="Tableofcontents"/>
    <w:rsid w:val="00EA6DB9"/>
    <w:pPr>
      <w:shd w:val="clear" w:color="auto" w:fill="FFFFFF"/>
      <w:spacing w:before="180" w:line="288" w:lineRule="exact"/>
      <w:jc w:val="both"/>
    </w:pPr>
    <w:rPr>
      <w:rFonts w:ascii="Times New Roman" w:eastAsia="Times New Roman" w:hAnsi="Times New Roman" w:cs="Times New Roman"/>
      <w:color w:val="auto"/>
      <w:sz w:val="25"/>
      <w:szCs w:val="25"/>
      <w:lang w:val="en-US" w:eastAsia="en-US"/>
    </w:rPr>
  </w:style>
  <w:style w:type="character" w:customStyle="1" w:styleId="BodytextConstantia">
    <w:name w:val="Body text + Constantia"/>
    <w:aliases w:val="Spacing 0 pt12,Heading #2 (2) + 11 pt"/>
    <w:rsid w:val="00EA6DB9"/>
    <w:rPr>
      <w:rFonts w:ascii="Constantia" w:hAnsi="Constantia" w:cs="Constantia"/>
      <w:noProof/>
      <w:spacing w:val="-6"/>
      <w:sz w:val="25"/>
      <w:szCs w:val="25"/>
      <w:u w:val="none"/>
    </w:rPr>
  </w:style>
  <w:style w:type="character" w:customStyle="1" w:styleId="TableofcontentsItalic">
    <w:name w:val="Table of contents + Italic"/>
    <w:aliases w:val="Spacing 0 pt11,Body text + 6 pt"/>
    <w:rsid w:val="00EA6DB9"/>
    <w:rPr>
      <w:i/>
      <w:iCs/>
      <w:spacing w:val="5"/>
      <w:sz w:val="25"/>
      <w:szCs w:val="25"/>
      <w:lang w:bidi="ar-SA"/>
    </w:rPr>
  </w:style>
  <w:style w:type="character" w:customStyle="1" w:styleId="TableofcontentsConstantia">
    <w:name w:val="Table of contents + Constantia"/>
    <w:aliases w:val="Spacing 0 pt10"/>
    <w:rsid w:val="00EA6DB9"/>
    <w:rPr>
      <w:rFonts w:ascii="Constantia" w:hAnsi="Constantia" w:cs="Constantia"/>
      <w:spacing w:val="-6"/>
      <w:sz w:val="25"/>
      <w:szCs w:val="25"/>
      <w:lang w:bidi="ar-SA"/>
    </w:rPr>
  </w:style>
  <w:style w:type="character" w:customStyle="1" w:styleId="TableofcontentsConstantia3">
    <w:name w:val="Table of contents + Constantia3"/>
    <w:aliases w:val="6.5 pt,Bold2,Body text + 7.5 pt,Body text (3) + 11 pt"/>
    <w:rsid w:val="00EA6DB9"/>
    <w:rPr>
      <w:rFonts w:ascii="Constantia" w:hAnsi="Constantia" w:cs="Constantia"/>
      <w:b/>
      <w:bCs/>
      <w:noProof/>
      <w:sz w:val="13"/>
      <w:szCs w:val="13"/>
      <w:lang w:bidi="ar-SA"/>
    </w:rPr>
  </w:style>
  <w:style w:type="character" w:customStyle="1" w:styleId="TableofcontentsConstantia2">
    <w:name w:val="Table of contents + Constantia2"/>
    <w:aliases w:val="6.5 pt1"/>
    <w:rsid w:val="00EA6DB9"/>
    <w:rPr>
      <w:rFonts w:ascii="Constantia" w:hAnsi="Constantia" w:cs="Constantia"/>
      <w:noProof/>
      <w:sz w:val="13"/>
      <w:szCs w:val="13"/>
      <w:lang w:bidi="ar-SA"/>
    </w:rPr>
  </w:style>
  <w:style w:type="character" w:customStyle="1" w:styleId="Tableofcontents2">
    <w:name w:val="Table of contents (2)_"/>
    <w:link w:val="Tableofcontents20"/>
    <w:rsid w:val="00EA6DB9"/>
    <w:rPr>
      <w:b/>
      <w:bCs/>
      <w:spacing w:val="1"/>
      <w:sz w:val="25"/>
      <w:szCs w:val="25"/>
      <w:lang w:bidi="ar-SA"/>
    </w:rPr>
  </w:style>
  <w:style w:type="paragraph" w:customStyle="1" w:styleId="Tableofcontents20">
    <w:name w:val="Table of contents (2)"/>
    <w:basedOn w:val="Normal"/>
    <w:link w:val="Tableofcontents2"/>
    <w:rsid w:val="00EA6DB9"/>
    <w:pPr>
      <w:shd w:val="clear" w:color="auto" w:fill="FFFFFF"/>
      <w:spacing w:before="240" w:after="60" w:line="302" w:lineRule="exact"/>
      <w:jc w:val="both"/>
    </w:pPr>
    <w:rPr>
      <w:rFonts w:ascii="Times New Roman" w:eastAsia="Times New Roman" w:hAnsi="Times New Roman" w:cs="Times New Roman"/>
      <w:b/>
      <w:bCs/>
      <w:color w:val="auto"/>
      <w:spacing w:val="1"/>
      <w:sz w:val="25"/>
      <w:szCs w:val="25"/>
      <w:lang w:val="en-US" w:eastAsia="en-US"/>
    </w:rPr>
  </w:style>
  <w:style w:type="character" w:customStyle="1" w:styleId="TableofcontentsConstantia1">
    <w:name w:val="Table of contents + Constantia1"/>
    <w:aliases w:val="12 pt1,Italic4,Body text + 9.5 pt5"/>
    <w:rsid w:val="00EA6DB9"/>
    <w:rPr>
      <w:rFonts w:ascii="Constantia" w:hAnsi="Constantia" w:cs="Constantia"/>
      <w:i/>
      <w:iCs/>
      <w:noProof/>
      <w:sz w:val="24"/>
      <w:szCs w:val="24"/>
      <w:lang w:bidi="ar-SA"/>
    </w:rPr>
  </w:style>
  <w:style w:type="character" w:customStyle="1" w:styleId="Tableofcontents55pt">
    <w:name w:val="Table of contents + 5.5 pt"/>
    <w:aliases w:val="Italic3,Body text + Microsoft Sans Serif,8 pt"/>
    <w:rsid w:val="00EA6DB9"/>
    <w:rPr>
      <w:i/>
      <w:iCs/>
      <w:sz w:val="11"/>
      <w:szCs w:val="11"/>
      <w:lang w:bidi="ar-SA"/>
    </w:rPr>
  </w:style>
  <w:style w:type="character" w:customStyle="1" w:styleId="Bodytext12Spacing0pt">
    <w:name w:val="Body text (12) + Spacing 0 pt"/>
    <w:rsid w:val="00EA6DB9"/>
    <w:rPr>
      <w:b/>
      <w:bCs/>
      <w:spacing w:val="-4"/>
      <w:lang w:bidi="ar-SA"/>
    </w:rPr>
  </w:style>
  <w:style w:type="character" w:customStyle="1" w:styleId="BodytextBold1">
    <w:name w:val="Body text + Bold1"/>
    <w:aliases w:val="Spacing 0 pt8"/>
    <w:rsid w:val="00EA6DB9"/>
    <w:rPr>
      <w:rFonts w:ascii="Times New Roman" w:hAnsi="Times New Roman" w:cs="Times New Roman"/>
      <w:b/>
      <w:bCs/>
      <w:spacing w:val="1"/>
      <w:sz w:val="25"/>
      <w:szCs w:val="25"/>
      <w:u w:val="none"/>
    </w:rPr>
  </w:style>
  <w:style w:type="character" w:customStyle="1" w:styleId="Bodytext13">
    <w:name w:val="Body text (13)_"/>
    <w:link w:val="Bodytext131"/>
    <w:rsid w:val="00EA6DB9"/>
    <w:rPr>
      <w:b/>
      <w:bCs/>
      <w:spacing w:val="3"/>
      <w:lang w:bidi="ar-SA"/>
    </w:rPr>
  </w:style>
  <w:style w:type="paragraph" w:customStyle="1" w:styleId="Bodytext131">
    <w:name w:val="Body text (13)1"/>
    <w:basedOn w:val="Normal"/>
    <w:link w:val="Bodytext13"/>
    <w:rsid w:val="00EA6DB9"/>
    <w:pPr>
      <w:shd w:val="clear" w:color="auto" w:fill="FFFFFF"/>
      <w:spacing w:line="240" w:lineRule="atLeast"/>
      <w:jc w:val="center"/>
    </w:pPr>
    <w:rPr>
      <w:rFonts w:ascii="Times New Roman" w:eastAsia="Times New Roman" w:hAnsi="Times New Roman" w:cs="Times New Roman"/>
      <w:b/>
      <w:bCs/>
      <w:color w:val="auto"/>
      <w:spacing w:val="3"/>
      <w:sz w:val="20"/>
      <w:szCs w:val="20"/>
      <w:lang w:val="en-US" w:eastAsia="en-US"/>
    </w:rPr>
  </w:style>
  <w:style w:type="character" w:customStyle="1" w:styleId="Bodytext130">
    <w:name w:val="Body text (13)"/>
    <w:rsid w:val="00EA6DB9"/>
    <w:rPr>
      <w:b/>
      <w:bCs/>
      <w:spacing w:val="3"/>
      <w:u w:val="single"/>
      <w:lang w:bidi="ar-SA"/>
    </w:rPr>
  </w:style>
  <w:style w:type="character" w:customStyle="1" w:styleId="Bodytext12pt">
    <w:name w:val="Body text + 12 pt"/>
    <w:aliases w:val="Bold1,Spacing 0 pt7,Body text + 10 pt20,Bold22,Italic11,Body text + 9 pt1,Body text + 15 pt,Header or footer (4) + Segoe UI,17 pt"/>
    <w:rsid w:val="00EA6DB9"/>
    <w:rPr>
      <w:rFonts w:ascii="Times New Roman" w:hAnsi="Times New Roman" w:cs="Times New Roman"/>
      <w:b/>
      <w:bCs/>
      <w:spacing w:val="3"/>
      <w:sz w:val="24"/>
      <w:szCs w:val="24"/>
      <w:u w:val="none"/>
    </w:rPr>
  </w:style>
  <w:style w:type="character" w:customStyle="1" w:styleId="Tablecaption3">
    <w:name w:val="Table caption (3)_"/>
    <w:link w:val="Tablecaption30"/>
    <w:rsid w:val="00EA6DB9"/>
    <w:rPr>
      <w:spacing w:val="5"/>
      <w:w w:val="200"/>
      <w:sz w:val="8"/>
      <w:szCs w:val="8"/>
      <w:lang w:bidi="ar-SA"/>
    </w:rPr>
  </w:style>
  <w:style w:type="paragraph" w:customStyle="1" w:styleId="Tablecaption30">
    <w:name w:val="Table caption (3)"/>
    <w:basedOn w:val="Normal"/>
    <w:link w:val="Tablecaption3"/>
    <w:rsid w:val="00EA6DB9"/>
    <w:pPr>
      <w:shd w:val="clear" w:color="auto" w:fill="FFFFFF"/>
      <w:spacing w:before="60" w:line="240" w:lineRule="atLeast"/>
      <w:jc w:val="both"/>
    </w:pPr>
    <w:rPr>
      <w:rFonts w:ascii="Times New Roman" w:eastAsia="Times New Roman" w:hAnsi="Times New Roman" w:cs="Times New Roman"/>
      <w:color w:val="auto"/>
      <w:spacing w:val="5"/>
      <w:w w:val="200"/>
      <w:sz w:val="8"/>
      <w:szCs w:val="8"/>
      <w:lang w:val="en-US" w:eastAsia="en-US"/>
    </w:rPr>
  </w:style>
  <w:style w:type="character" w:customStyle="1" w:styleId="Tablecaption4">
    <w:name w:val="Table caption (4)_"/>
    <w:link w:val="Tablecaption40"/>
    <w:rsid w:val="00EA6DB9"/>
    <w:rPr>
      <w:b/>
      <w:bCs/>
      <w:spacing w:val="-3"/>
      <w:lang w:bidi="ar-SA"/>
    </w:rPr>
  </w:style>
  <w:style w:type="paragraph" w:customStyle="1" w:styleId="Tablecaption40">
    <w:name w:val="Table caption (4)"/>
    <w:basedOn w:val="Normal"/>
    <w:link w:val="Tablecaption4"/>
    <w:rsid w:val="00EA6DB9"/>
    <w:pPr>
      <w:shd w:val="clear" w:color="auto" w:fill="FFFFFF"/>
      <w:spacing w:line="264" w:lineRule="exact"/>
      <w:jc w:val="center"/>
    </w:pPr>
    <w:rPr>
      <w:rFonts w:ascii="Times New Roman" w:eastAsia="Times New Roman" w:hAnsi="Times New Roman" w:cs="Times New Roman"/>
      <w:b/>
      <w:bCs/>
      <w:color w:val="auto"/>
      <w:spacing w:val="-3"/>
      <w:sz w:val="20"/>
      <w:szCs w:val="20"/>
      <w:lang w:val="en-US" w:eastAsia="en-US"/>
    </w:rPr>
  </w:style>
  <w:style w:type="paragraph" w:customStyle="1" w:styleId="Bodytext21">
    <w:name w:val="Body text (2)1"/>
    <w:basedOn w:val="Normal"/>
    <w:rsid w:val="00EA6DB9"/>
    <w:pPr>
      <w:shd w:val="clear" w:color="auto" w:fill="FFFFFF"/>
      <w:spacing w:after="180" w:line="346" w:lineRule="exact"/>
      <w:ind w:hanging="320"/>
    </w:pPr>
    <w:rPr>
      <w:rFonts w:ascii="Times New Roman" w:hAnsi="Times New Roman" w:cs="Times New Roman"/>
      <w:b/>
      <w:bCs/>
      <w:color w:val="auto"/>
      <w:spacing w:val="1"/>
      <w:sz w:val="25"/>
      <w:szCs w:val="25"/>
      <w:lang w:eastAsia="en-US"/>
    </w:rPr>
  </w:style>
  <w:style w:type="paragraph" w:customStyle="1" w:styleId="Bodytext1">
    <w:name w:val="Body text1"/>
    <w:basedOn w:val="Normal"/>
    <w:rsid w:val="00EA6DB9"/>
    <w:pPr>
      <w:shd w:val="clear" w:color="auto" w:fill="FFFFFF"/>
      <w:spacing w:before="300" w:after="60" w:line="312" w:lineRule="exact"/>
      <w:ind w:hanging="280"/>
      <w:jc w:val="both"/>
    </w:pPr>
    <w:rPr>
      <w:rFonts w:ascii="Times New Roman" w:hAnsi="Times New Roman" w:cs="Times New Roman"/>
      <w:color w:val="auto"/>
      <w:sz w:val="25"/>
      <w:szCs w:val="25"/>
      <w:lang w:eastAsia="en-US"/>
    </w:rPr>
  </w:style>
  <w:style w:type="table" w:styleId="TableGrid">
    <w:name w:val="Table Grid"/>
    <w:basedOn w:val="TableNormal"/>
    <w:rsid w:val="00E3262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
    <w:name w:val="Heading #5_"/>
    <w:link w:val="Heading50"/>
    <w:rsid w:val="00D24516"/>
    <w:rPr>
      <w:b/>
      <w:bCs/>
      <w:sz w:val="27"/>
      <w:szCs w:val="27"/>
      <w:lang w:bidi="ar-SA"/>
    </w:rPr>
  </w:style>
  <w:style w:type="paragraph" w:customStyle="1" w:styleId="Heading50">
    <w:name w:val="Heading #5"/>
    <w:basedOn w:val="Normal"/>
    <w:link w:val="Heading5"/>
    <w:rsid w:val="00D24516"/>
    <w:pPr>
      <w:shd w:val="clear" w:color="auto" w:fill="FFFFFF"/>
      <w:spacing w:before="900" w:after="780" w:line="240" w:lineRule="atLeast"/>
      <w:jc w:val="both"/>
      <w:outlineLvl w:val="4"/>
    </w:pPr>
    <w:rPr>
      <w:rFonts w:ascii="Times New Roman" w:eastAsia="Times New Roman" w:hAnsi="Times New Roman" w:cs="Times New Roman"/>
      <w:b/>
      <w:bCs/>
      <w:color w:val="auto"/>
      <w:sz w:val="27"/>
      <w:szCs w:val="27"/>
      <w:lang w:val="en-US" w:eastAsia="en-US"/>
    </w:rPr>
  </w:style>
  <w:style w:type="character" w:customStyle="1" w:styleId="Bodytext2Exact">
    <w:name w:val="Body text (2) Exact"/>
    <w:rsid w:val="00D24516"/>
    <w:rPr>
      <w:rFonts w:ascii="Times New Roman" w:hAnsi="Times New Roman" w:cs="Times New Roman"/>
      <w:b/>
      <w:bCs/>
      <w:spacing w:val="4"/>
      <w:sz w:val="25"/>
      <w:szCs w:val="25"/>
      <w:u w:val="none"/>
    </w:rPr>
  </w:style>
  <w:style w:type="character" w:customStyle="1" w:styleId="Bodytext6Bold">
    <w:name w:val="Body text (6) + Bold"/>
    <w:aliases w:val="Italic17"/>
    <w:rsid w:val="00D24516"/>
    <w:rPr>
      <w:rFonts w:ascii="Times New Roman" w:hAnsi="Times New Roman" w:cs="Times New Roman"/>
      <w:b/>
      <w:bCs/>
      <w:i/>
      <w:iCs/>
      <w:spacing w:val="2"/>
      <w:sz w:val="20"/>
      <w:szCs w:val="20"/>
      <w:u w:val="none"/>
    </w:rPr>
  </w:style>
  <w:style w:type="character" w:customStyle="1" w:styleId="Bodytext7NotBold">
    <w:name w:val="Body text (7) + Not Bold"/>
    <w:rsid w:val="00D24516"/>
    <w:rPr>
      <w:rFonts w:ascii="Times New Roman" w:hAnsi="Times New Roman" w:cs="Times New Roman"/>
      <w:noProof/>
      <w:sz w:val="50"/>
      <w:szCs w:val="50"/>
      <w:u w:val="none"/>
    </w:rPr>
  </w:style>
  <w:style w:type="character" w:customStyle="1" w:styleId="TableofcontentsBold">
    <w:name w:val="Table of contents + Bold"/>
    <w:aliases w:val="Italic15"/>
    <w:rsid w:val="00D24516"/>
    <w:rPr>
      <w:rFonts w:ascii="Times New Roman" w:hAnsi="Times New Roman" w:cs="Times New Roman"/>
      <w:b/>
      <w:bCs/>
      <w:i/>
      <w:iCs/>
      <w:sz w:val="20"/>
      <w:szCs w:val="20"/>
      <w:u w:val="none"/>
      <w:lang w:bidi="ar-SA"/>
    </w:rPr>
  </w:style>
  <w:style w:type="character" w:customStyle="1" w:styleId="Heading52">
    <w:name w:val="Heading #5 (2)_"/>
    <w:link w:val="Heading520"/>
    <w:rsid w:val="00D24516"/>
    <w:rPr>
      <w:b/>
      <w:bCs/>
      <w:lang w:bidi="ar-SA"/>
    </w:rPr>
  </w:style>
  <w:style w:type="paragraph" w:customStyle="1" w:styleId="Heading520">
    <w:name w:val="Heading #5 (2)"/>
    <w:basedOn w:val="Normal"/>
    <w:link w:val="Heading52"/>
    <w:rsid w:val="00D24516"/>
    <w:pPr>
      <w:shd w:val="clear" w:color="auto" w:fill="FFFFFF"/>
      <w:spacing w:before="540" w:after="180" w:line="240" w:lineRule="atLeast"/>
      <w:ind w:firstLine="740"/>
      <w:jc w:val="both"/>
      <w:outlineLvl w:val="4"/>
    </w:pPr>
    <w:rPr>
      <w:rFonts w:ascii="Times New Roman" w:eastAsia="Times New Roman" w:hAnsi="Times New Roman" w:cs="Times New Roman"/>
      <w:b/>
      <w:bCs/>
      <w:color w:val="auto"/>
      <w:sz w:val="20"/>
      <w:szCs w:val="20"/>
      <w:lang w:val="en-US" w:eastAsia="en-US"/>
    </w:rPr>
  </w:style>
  <w:style w:type="character" w:customStyle="1" w:styleId="Bodytext10135pt">
    <w:name w:val="Body text (10) + 13.5 pt"/>
    <w:rsid w:val="00D24516"/>
    <w:rPr>
      <w:rFonts w:ascii="Times New Roman" w:hAnsi="Times New Roman" w:cs="Times New Roman"/>
      <w:b w:val="0"/>
      <w:bCs w:val="0"/>
      <w:sz w:val="27"/>
      <w:szCs w:val="27"/>
      <w:u w:val="none"/>
      <w:lang w:bidi="ar-SA"/>
    </w:rPr>
  </w:style>
  <w:style w:type="character" w:customStyle="1" w:styleId="Headerorfooter75pt1">
    <w:name w:val="Header or footer + 7.5 pt1"/>
    <w:aliases w:val="Bold29"/>
    <w:rsid w:val="00D24516"/>
    <w:rPr>
      <w:rFonts w:ascii="Arial" w:hAnsi="Arial" w:cs="Arial"/>
      <w:b/>
      <w:bCs/>
      <w:noProof/>
      <w:sz w:val="15"/>
      <w:szCs w:val="15"/>
      <w:u w:val="none"/>
    </w:rPr>
  </w:style>
  <w:style w:type="character" w:customStyle="1" w:styleId="Headerorfooter55pt">
    <w:name w:val="Header or footer + 5.5 pt"/>
    <w:rsid w:val="00D24516"/>
    <w:rPr>
      <w:rFonts w:ascii="Arial" w:hAnsi="Arial" w:cs="Arial"/>
      <w:noProof/>
      <w:sz w:val="11"/>
      <w:szCs w:val="11"/>
      <w:u w:val="none"/>
    </w:rPr>
  </w:style>
  <w:style w:type="character" w:customStyle="1" w:styleId="Bodytext67pt">
    <w:name w:val="Body text (6) + 7 pt"/>
    <w:rsid w:val="00D24516"/>
    <w:rPr>
      <w:rFonts w:ascii="Times New Roman" w:hAnsi="Times New Roman" w:cs="Times New Roman"/>
      <w:spacing w:val="2"/>
      <w:sz w:val="14"/>
      <w:szCs w:val="14"/>
      <w:u w:val="none"/>
    </w:rPr>
  </w:style>
  <w:style w:type="character" w:customStyle="1" w:styleId="Bodytext10pt">
    <w:name w:val="Body text + 10 pt"/>
    <w:rsid w:val="00D24516"/>
    <w:rPr>
      <w:rFonts w:ascii="Times New Roman" w:hAnsi="Times New Roman" w:cs="Times New Roman"/>
      <w:sz w:val="20"/>
      <w:szCs w:val="20"/>
      <w:u w:val="none"/>
    </w:rPr>
  </w:style>
  <w:style w:type="character" w:customStyle="1" w:styleId="Bodytext11pt">
    <w:name w:val="Body text + 11 pt"/>
    <w:aliases w:val="Bold28"/>
    <w:rsid w:val="00D24516"/>
    <w:rPr>
      <w:rFonts w:ascii="Times New Roman" w:hAnsi="Times New Roman" w:cs="Times New Roman"/>
      <w:b/>
      <w:bCs/>
      <w:sz w:val="22"/>
      <w:szCs w:val="22"/>
      <w:u w:val="none"/>
    </w:rPr>
  </w:style>
  <w:style w:type="character" w:customStyle="1" w:styleId="Bodytext11pt1">
    <w:name w:val="Body text + 11 pt1"/>
    <w:aliases w:val="Bold27"/>
    <w:rsid w:val="00D24516"/>
    <w:rPr>
      <w:rFonts w:ascii="Times New Roman" w:hAnsi="Times New Roman" w:cs="Times New Roman"/>
      <w:b/>
      <w:bCs/>
      <w:sz w:val="22"/>
      <w:szCs w:val="22"/>
      <w:u w:val="none"/>
    </w:rPr>
  </w:style>
  <w:style w:type="character" w:customStyle="1" w:styleId="Bodytext10pt25">
    <w:name w:val="Body text + 10 pt25"/>
    <w:aliases w:val="Bold26,Italic14"/>
    <w:rsid w:val="00D24516"/>
    <w:rPr>
      <w:rFonts w:ascii="Times New Roman" w:hAnsi="Times New Roman" w:cs="Times New Roman"/>
      <w:b/>
      <w:bCs/>
      <w:i/>
      <w:iCs/>
      <w:sz w:val="20"/>
      <w:szCs w:val="20"/>
      <w:u w:val="none"/>
    </w:rPr>
  </w:style>
  <w:style w:type="character" w:customStyle="1" w:styleId="Bodytext10pt24">
    <w:name w:val="Body text + 10 pt24"/>
    <w:aliases w:val="Bold25"/>
    <w:rsid w:val="00D24516"/>
    <w:rPr>
      <w:rFonts w:ascii="Times New Roman" w:hAnsi="Times New Roman" w:cs="Times New Roman"/>
      <w:b/>
      <w:bCs/>
      <w:sz w:val="20"/>
      <w:szCs w:val="20"/>
      <w:u w:val="none"/>
    </w:rPr>
  </w:style>
  <w:style w:type="character" w:customStyle="1" w:styleId="Bodytext10pt23">
    <w:name w:val="Body text + 10 pt23"/>
    <w:aliases w:val="Bold24,Italic13"/>
    <w:rsid w:val="00D24516"/>
    <w:rPr>
      <w:rFonts w:ascii="Times New Roman" w:hAnsi="Times New Roman" w:cs="Times New Roman"/>
      <w:b/>
      <w:bCs/>
      <w:i/>
      <w:iCs/>
      <w:sz w:val="20"/>
      <w:szCs w:val="20"/>
      <w:u w:val="none"/>
    </w:rPr>
  </w:style>
  <w:style w:type="character" w:customStyle="1" w:styleId="BodytextFrankRuehl">
    <w:name w:val="Body text + FrankRuehl"/>
    <w:aliases w:val="10 pt"/>
    <w:rsid w:val="00D24516"/>
    <w:rPr>
      <w:rFonts w:ascii="FrankRuehl" w:hAnsi="Times New Roman" w:cs="FrankRuehl"/>
      <w:noProof/>
      <w:sz w:val="20"/>
      <w:szCs w:val="20"/>
      <w:u w:val="none"/>
    </w:rPr>
  </w:style>
  <w:style w:type="character" w:customStyle="1" w:styleId="Bodytext10pt22">
    <w:name w:val="Body text + 10 pt22"/>
    <w:aliases w:val="Italic12,Spacing 3 pt"/>
    <w:rsid w:val="00D24516"/>
    <w:rPr>
      <w:rFonts w:ascii="Times New Roman" w:hAnsi="Times New Roman" w:cs="Times New Roman"/>
      <w:i/>
      <w:iCs/>
      <w:spacing w:val="60"/>
      <w:sz w:val="20"/>
      <w:szCs w:val="20"/>
      <w:u w:val="none"/>
    </w:rPr>
  </w:style>
  <w:style w:type="character" w:customStyle="1" w:styleId="Headerorfooter7pt">
    <w:name w:val="Header or footer + 7 pt"/>
    <w:rsid w:val="00D24516"/>
    <w:rPr>
      <w:rFonts w:ascii="Arial" w:hAnsi="Arial" w:cs="Arial"/>
      <w:noProof/>
      <w:sz w:val="14"/>
      <w:szCs w:val="14"/>
      <w:u w:val="none"/>
    </w:rPr>
  </w:style>
  <w:style w:type="character" w:customStyle="1" w:styleId="Bodytext105pt">
    <w:name w:val="Body text + 10.5 pt"/>
    <w:aliases w:val="Bold20"/>
    <w:rsid w:val="00D24516"/>
    <w:rPr>
      <w:rFonts w:ascii="Times New Roman" w:hAnsi="Times New Roman" w:cs="Times New Roman"/>
      <w:b/>
      <w:bCs/>
      <w:sz w:val="21"/>
      <w:szCs w:val="21"/>
      <w:u w:val="none"/>
    </w:rPr>
  </w:style>
  <w:style w:type="character" w:customStyle="1" w:styleId="Bodytext10pt18">
    <w:name w:val="Body text + 10 pt18"/>
    <w:aliases w:val="Italic9"/>
    <w:rsid w:val="00D24516"/>
    <w:rPr>
      <w:rFonts w:ascii="Times New Roman" w:hAnsi="Times New Roman" w:cs="Times New Roman"/>
      <w:i/>
      <w:iCs/>
      <w:sz w:val="20"/>
      <w:szCs w:val="20"/>
      <w:u w:val="none"/>
    </w:rPr>
  </w:style>
  <w:style w:type="character" w:customStyle="1" w:styleId="Bodytext10pt17">
    <w:name w:val="Body text + 10 pt17"/>
    <w:aliases w:val="Italic8"/>
    <w:rsid w:val="00D24516"/>
    <w:rPr>
      <w:rFonts w:ascii="Times New Roman" w:hAnsi="Times New Roman" w:cs="Times New Roman"/>
      <w:i/>
      <w:iCs/>
      <w:sz w:val="20"/>
      <w:szCs w:val="20"/>
      <w:u w:val="none"/>
    </w:rPr>
  </w:style>
  <w:style w:type="character" w:customStyle="1" w:styleId="Bodytext125pt">
    <w:name w:val="Body text + 12.5 pt"/>
    <w:rsid w:val="00D24516"/>
    <w:rPr>
      <w:rFonts w:ascii="Times New Roman" w:hAnsi="Times New Roman" w:cs="Times New Roman"/>
      <w:sz w:val="25"/>
      <w:szCs w:val="25"/>
      <w:u w:val="none"/>
    </w:rPr>
  </w:style>
  <w:style w:type="character" w:customStyle="1" w:styleId="Bodytext1213pt">
    <w:name w:val="Body text (12) + 13 pt"/>
    <w:rsid w:val="00D24516"/>
    <w:rPr>
      <w:rFonts w:ascii="Times New Roman" w:hAnsi="Times New Roman" w:cs="Times New Roman"/>
      <w:b/>
      <w:bCs/>
      <w:spacing w:val="-3"/>
      <w:sz w:val="26"/>
      <w:szCs w:val="26"/>
      <w:u w:val="none"/>
      <w:lang w:bidi="ar-SA"/>
    </w:rPr>
  </w:style>
  <w:style w:type="character" w:customStyle="1" w:styleId="Bodytext12Italic">
    <w:name w:val="Body text (12) + Italic"/>
    <w:rsid w:val="00D24516"/>
    <w:rPr>
      <w:rFonts w:ascii="Times New Roman" w:hAnsi="Times New Roman" w:cs="Times New Roman"/>
      <w:b/>
      <w:bCs/>
      <w:i/>
      <w:iCs/>
      <w:spacing w:val="-3"/>
      <w:sz w:val="25"/>
      <w:szCs w:val="25"/>
      <w:u w:val="none"/>
      <w:lang w:bidi="ar-SA"/>
    </w:rPr>
  </w:style>
  <w:style w:type="character" w:customStyle="1" w:styleId="Bodytext14">
    <w:name w:val="Body text (14)_"/>
    <w:link w:val="Bodytext140"/>
    <w:rsid w:val="00D24516"/>
    <w:rPr>
      <w:rFonts w:ascii="Arial" w:hAnsi="Arial"/>
      <w:sz w:val="9"/>
      <w:szCs w:val="9"/>
      <w:lang w:bidi="ar-SA"/>
    </w:rPr>
  </w:style>
  <w:style w:type="paragraph" w:customStyle="1" w:styleId="Bodytext140">
    <w:name w:val="Body text (14)"/>
    <w:basedOn w:val="Normal"/>
    <w:link w:val="Bodytext14"/>
    <w:rsid w:val="00D24516"/>
    <w:pPr>
      <w:shd w:val="clear" w:color="auto" w:fill="FFFFFF"/>
      <w:spacing w:before="60" w:after="60" w:line="240" w:lineRule="atLeast"/>
    </w:pPr>
    <w:rPr>
      <w:rFonts w:ascii="Arial" w:eastAsia="Times New Roman" w:hAnsi="Arial" w:cs="Times New Roman"/>
      <w:color w:val="auto"/>
      <w:sz w:val="9"/>
      <w:szCs w:val="9"/>
      <w:lang w:val="en-US" w:eastAsia="en-US"/>
    </w:rPr>
  </w:style>
  <w:style w:type="character" w:customStyle="1" w:styleId="Bodytext95pt">
    <w:name w:val="Body text + 9.5 pt"/>
    <w:rsid w:val="00D24516"/>
    <w:rPr>
      <w:rFonts w:ascii="Times New Roman" w:hAnsi="Times New Roman" w:cs="Times New Roman"/>
      <w:sz w:val="19"/>
      <w:szCs w:val="19"/>
      <w:u w:val="none"/>
    </w:rPr>
  </w:style>
  <w:style w:type="character" w:customStyle="1" w:styleId="BodytextArial">
    <w:name w:val="Body text + Arial"/>
    <w:aliases w:val="4 pt,Body text + Times New Roman1"/>
    <w:rsid w:val="00D24516"/>
    <w:rPr>
      <w:rFonts w:ascii="Arial" w:hAnsi="Arial" w:cs="Arial"/>
      <w:sz w:val="8"/>
      <w:szCs w:val="8"/>
      <w:u w:val="none"/>
    </w:rPr>
  </w:style>
  <w:style w:type="character" w:customStyle="1" w:styleId="Bodytext95pt9">
    <w:name w:val="Body text + 9.5 pt9"/>
    <w:rsid w:val="00D24516"/>
    <w:rPr>
      <w:rFonts w:ascii="Times New Roman" w:hAnsi="Times New Roman" w:cs="Times New Roman"/>
      <w:sz w:val="19"/>
      <w:szCs w:val="19"/>
      <w:u w:val="none"/>
    </w:rPr>
  </w:style>
  <w:style w:type="character" w:customStyle="1" w:styleId="Bodytext105pt2">
    <w:name w:val="Body text + 10.5 pt2"/>
    <w:aliases w:val="Bold19"/>
    <w:rsid w:val="00D24516"/>
    <w:rPr>
      <w:rFonts w:ascii="Times New Roman" w:hAnsi="Times New Roman" w:cs="Times New Roman"/>
      <w:b/>
      <w:bCs/>
      <w:sz w:val="21"/>
      <w:szCs w:val="21"/>
      <w:u w:val="none"/>
    </w:rPr>
  </w:style>
  <w:style w:type="character" w:customStyle="1" w:styleId="BodytextFrankRuehl18">
    <w:name w:val="Body text + FrankRuehl18"/>
    <w:aliases w:val="12.5 pt,Body text + Times New Roman,Spacing 0 pt37"/>
    <w:rsid w:val="00D24516"/>
    <w:rPr>
      <w:rFonts w:ascii="FrankRuehl" w:hAnsi="Times New Roman" w:cs="FrankRuehl"/>
      <w:sz w:val="25"/>
      <w:szCs w:val="25"/>
      <w:u w:val="none"/>
    </w:rPr>
  </w:style>
  <w:style w:type="character" w:customStyle="1" w:styleId="BodytextFrankRuehl17">
    <w:name w:val="Body text + FrankRuehl17"/>
    <w:aliases w:val="13.5 pt,Body text (11) + Arial"/>
    <w:rsid w:val="00D24516"/>
    <w:rPr>
      <w:rFonts w:ascii="FrankRuehl" w:hAnsi="Times New Roman" w:cs="FrankRuehl"/>
      <w:sz w:val="27"/>
      <w:szCs w:val="27"/>
      <w:u w:val="none"/>
    </w:rPr>
  </w:style>
  <w:style w:type="character" w:customStyle="1" w:styleId="BodytextFrankRuehl16">
    <w:name w:val="Body text + FrankRuehl16"/>
    <w:aliases w:val="13.5 pt8"/>
    <w:rsid w:val="00D24516"/>
    <w:rPr>
      <w:rFonts w:ascii="FrankRuehl" w:hAnsi="Times New Roman" w:cs="FrankRuehl"/>
      <w:sz w:val="27"/>
      <w:szCs w:val="27"/>
      <w:u w:val="none"/>
    </w:rPr>
  </w:style>
  <w:style w:type="character" w:customStyle="1" w:styleId="Bodytext10pt15">
    <w:name w:val="Body text + 10 pt15"/>
    <w:rsid w:val="00D24516"/>
    <w:rPr>
      <w:rFonts w:ascii="Times New Roman" w:hAnsi="Times New Roman" w:cs="Times New Roman"/>
      <w:sz w:val="20"/>
      <w:szCs w:val="20"/>
      <w:u w:val="none"/>
    </w:rPr>
  </w:style>
  <w:style w:type="character" w:customStyle="1" w:styleId="Bodytext95pt8">
    <w:name w:val="Body text + 9.5 pt8"/>
    <w:aliases w:val="Bold18"/>
    <w:rsid w:val="00D24516"/>
    <w:rPr>
      <w:rFonts w:ascii="Times New Roman" w:hAnsi="Times New Roman" w:cs="Times New Roman"/>
      <w:b/>
      <w:bCs/>
      <w:sz w:val="19"/>
      <w:szCs w:val="19"/>
      <w:u w:val="none"/>
    </w:rPr>
  </w:style>
  <w:style w:type="character" w:customStyle="1" w:styleId="Bodytext9pt">
    <w:name w:val="Body text + 9 pt"/>
    <w:aliases w:val="Bold17"/>
    <w:rsid w:val="00D24516"/>
    <w:rPr>
      <w:rFonts w:ascii="Times New Roman" w:hAnsi="Times New Roman" w:cs="Times New Roman"/>
      <w:b/>
      <w:bCs/>
      <w:sz w:val="18"/>
      <w:szCs w:val="18"/>
      <w:u w:val="none"/>
    </w:rPr>
  </w:style>
  <w:style w:type="character" w:customStyle="1" w:styleId="BodytextFrankRuehl15">
    <w:name w:val="Body text + FrankRuehl15"/>
    <w:aliases w:val="13.5 pt7"/>
    <w:rsid w:val="00D24516"/>
    <w:rPr>
      <w:rFonts w:ascii="FrankRuehl" w:hAnsi="Times New Roman" w:cs="FrankRuehl"/>
      <w:sz w:val="27"/>
      <w:szCs w:val="27"/>
      <w:u w:val="none"/>
    </w:rPr>
  </w:style>
  <w:style w:type="character" w:customStyle="1" w:styleId="BodytextFrankRuehl14">
    <w:name w:val="Body text + FrankRuehl14"/>
    <w:aliases w:val="14 pt"/>
    <w:rsid w:val="00D24516"/>
    <w:rPr>
      <w:rFonts w:ascii="FrankRuehl" w:hAnsi="Times New Roman" w:cs="FrankRuehl"/>
      <w:sz w:val="28"/>
      <w:szCs w:val="28"/>
      <w:u w:val="none"/>
    </w:rPr>
  </w:style>
  <w:style w:type="character" w:customStyle="1" w:styleId="Bodytext10pt14">
    <w:name w:val="Body text + 10 pt14"/>
    <w:rsid w:val="00D24516"/>
    <w:rPr>
      <w:rFonts w:ascii="Times New Roman" w:hAnsi="Times New Roman" w:cs="Times New Roman"/>
      <w:sz w:val="20"/>
      <w:szCs w:val="20"/>
      <w:u w:val="none"/>
    </w:rPr>
  </w:style>
  <w:style w:type="character" w:customStyle="1" w:styleId="Bodytext10pt13">
    <w:name w:val="Body text + 10 pt13"/>
    <w:rsid w:val="00D24516"/>
    <w:rPr>
      <w:rFonts w:ascii="Times New Roman" w:hAnsi="Times New Roman" w:cs="Times New Roman"/>
      <w:sz w:val="20"/>
      <w:szCs w:val="20"/>
      <w:u w:val="none"/>
    </w:rPr>
  </w:style>
  <w:style w:type="character" w:customStyle="1" w:styleId="BodytextFrankRuehl13">
    <w:name w:val="Body text + FrankRuehl13"/>
    <w:rsid w:val="00D24516"/>
    <w:rPr>
      <w:rFonts w:ascii="FrankRuehl" w:hAnsi="Times New Roman" w:cs="FrankRuehl"/>
      <w:sz w:val="26"/>
      <w:szCs w:val="26"/>
      <w:u w:val="none"/>
    </w:rPr>
  </w:style>
  <w:style w:type="character" w:customStyle="1" w:styleId="BodytextSegoeUI">
    <w:name w:val="Body text + Segoe UI"/>
    <w:aliases w:val="4 pt2,Bold15,Spacing 1 pt3"/>
    <w:rsid w:val="00D24516"/>
    <w:rPr>
      <w:rFonts w:ascii="Segoe UI" w:hAnsi="Segoe UI" w:cs="Segoe UI"/>
      <w:b/>
      <w:bCs/>
      <w:spacing w:val="20"/>
      <w:sz w:val="8"/>
      <w:szCs w:val="8"/>
      <w:u w:val="none"/>
    </w:rPr>
  </w:style>
  <w:style w:type="character" w:customStyle="1" w:styleId="HeaderorfooterSmallCaps">
    <w:name w:val="Header or footer + Small Caps"/>
    <w:rsid w:val="00D24516"/>
    <w:rPr>
      <w:rFonts w:ascii="Arial" w:hAnsi="Arial" w:cs="Arial"/>
      <w:smallCaps/>
      <w:noProof/>
      <w:sz w:val="9"/>
      <w:szCs w:val="9"/>
      <w:u w:val="none"/>
    </w:rPr>
  </w:style>
  <w:style w:type="character" w:customStyle="1" w:styleId="Bodytext10pt12">
    <w:name w:val="Body text + 10 pt12"/>
    <w:rsid w:val="00D24516"/>
    <w:rPr>
      <w:rFonts w:ascii="Times New Roman" w:hAnsi="Times New Roman" w:cs="Times New Roman"/>
      <w:sz w:val="20"/>
      <w:szCs w:val="20"/>
      <w:u w:val="none"/>
    </w:rPr>
  </w:style>
  <w:style w:type="character" w:customStyle="1" w:styleId="Bodytext10pt11">
    <w:name w:val="Body text + 10 pt11"/>
    <w:aliases w:val="Spacing 1 pt2"/>
    <w:rsid w:val="00D24516"/>
    <w:rPr>
      <w:rFonts w:ascii="Times New Roman" w:hAnsi="Times New Roman" w:cs="Times New Roman"/>
      <w:spacing w:val="30"/>
      <w:sz w:val="20"/>
      <w:szCs w:val="20"/>
      <w:u w:val="none"/>
    </w:rPr>
  </w:style>
  <w:style w:type="character" w:customStyle="1" w:styleId="Bodytext10pt10">
    <w:name w:val="Body text + 10 pt10"/>
    <w:aliases w:val="Bold14"/>
    <w:rsid w:val="00D24516"/>
    <w:rPr>
      <w:rFonts w:ascii="Times New Roman" w:hAnsi="Times New Roman" w:cs="Times New Roman"/>
      <w:b/>
      <w:bCs/>
      <w:sz w:val="20"/>
      <w:szCs w:val="20"/>
      <w:u w:val="none"/>
    </w:rPr>
  </w:style>
  <w:style w:type="character" w:customStyle="1" w:styleId="BodytextArial2">
    <w:name w:val="Body text + Arial2"/>
    <w:aliases w:val="4.5 pt"/>
    <w:rsid w:val="00D24516"/>
    <w:rPr>
      <w:rFonts w:ascii="Arial" w:hAnsi="Arial" w:cs="Arial"/>
      <w:noProof/>
      <w:sz w:val="9"/>
      <w:szCs w:val="9"/>
      <w:u w:val="none"/>
    </w:rPr>
  </w:style>
  <w:style w:type="character" w:customStyle="1" w:styleId="Bodytext95pt7">
    <w:name w:val="Body text + 9.5 pt7"/>
    <w:rsid w:val="00D24516"/>
    <w:rPr>
      <w:rFonts w:ascii="Times New Roman" w:hAnsi="Times New Roman" w:cs="Times New Roman"/>
      <w:sz w:val="19"/>
      <w:szCs w:val="19"/>
      <w:u w:val="none"/>
    </w:rPr>
  </w:style>
  <w:style w:type="character" w:customStyle="1" w:styleId="Bodytext10pt9">
    <w:name w:val="Body text + 10 pt9"/>
    <w:rsid w:val="00D24516"/>
    <w:rPr>
      <w:rFonts w:ascii="Times New Roman" w:hAnsi="Times New Roman" w:cs="Times New Roman"/>
      <w:sz w:val="20"/>
      <w:szCs w:val="20"/>
      <w:u w:val="none"/>
    </w:rPr>
  </w:style>
  <w:style w:type="character" w:customStyle="1" w:styleId="BodytextFrankRuehl12">
    <w:name w:val="Body text + FrankRuehl12"/>
    <w:aliases w:val="14 pt4"/>
    <w:rsid w:val="00D24516"/>
    <w:rPr>
      <w:rFonts w:ascii="FrankRuehl" w:hAnsi="Times New Roman" w:cs="FrankRuehl"/>
      <w:sz w:val="28"/>
      <w:szCs w:val="28"/>
      <w:u w:val="none"/>
    </w:rPr>
  </w:style>
  <w:style w:type="character" w:customStyle="1" w:styleId="BodytextFrankRuehl11">
    <w:name w:val="Body text + FrankRuehl11"/>
    <w:aliases w:val="14 pt3"/>
    <w:rsid w:val="00D24516"/>
    <w:rPr>
      <w:rFonts w:ascii="FrankRuehl" w:hAnsi="Times New Roman" w:cs="FrankRuehl"/>
      <w:sz w:val="28"/>
      <w:szCs w:val="28"/>
      <w:u w:val="none"/>
    </w:rPr>
  </w:style>
  <w:style w:type="character" w:customStyle="1" w:styleId="Bodytext10pt8">
    <w:name w:val="Body text + 10 pt8"/>
    <w:rsid w:val="00D24516"/>
    <w:rPr>
      <w:rFonts w:ascii="Times New Roman" w:hAnsi="Times New Roman" w:cs="Times New Roman"/>
      <w:noProof/>
      <w:sz w:val="20"/>
      <w:szCs w:val="20"/>
      <w:u w:val="none"/>
    </w:rPr>
  </w:style>
  <w:style w:type="character" w:customStyle="1" w:styleId="Bodytext10pt7">
    <w:name w:val="Body text + 10 pt7"/>
    <w:rsid w:val="00D24516"/>
    <w:rPr>
      <w:rFonts w:ascii="Times New Roman" w:hAnsi="Times New Roman" w:cs="Times New Roman"/>
      <w:sz w:val="20"/>
      <w:szCs w:val="20"/>
      <w:u w:val="none"/>
    </w:rPr>
  </w:style>
  <w:style w:type="character" w:customStyle="1" w:styleId="BodytextSegoeUI2">
    <w:name w:val="Body text + Segoe UI2"/>
    <w:aliases w:val="10.5 pt,Body text (3) + Arial Unicode MS,Spacing 0 pt42"/>
    <w:rsid w:val="00D24516"/>
    <w:rPr>
      <w:rFonts w:ascii="Segoe UI" w:hAnsi="Segoe UI" w:cs="Segoe UI"/>
      <w:sz w:val="21"/>
      <w:szCs w:val="21"/>
      <w:u w:val="none"/>
    </w:rPr>
  </w:style>
  <w:style w:type="character" w:customStyle="1" w:styleId="Bodytext95pt6">
    <w:name w:val="Body text + 9.5 pt6"/>
    <w:aliases w:val="Spacing 1 pt1"/>
    <w:rsid w:val="00D24516"/>
    <w:rPr>
      <w:rFonts w:ascii="Times New Roman" w:hAnsi="Times New Roman" w:cs="Times New Roman"/>
      <w:spacing w:val="20"/>
      <w:sz w:val="19"/>
      <w:szCs w:val="19"/>
      <w:u w:val="none"/>
    </w:rPr>
  </w:style>
  <w:style w:type="character" w:customStyle="1" w:styleId="Bodytext10pt6">
    <w:name w:val="Body text + 10 pt6"/>
    <w:rsid w:val="00D24516"/>
    <w:rPr>
      <w:rFonts w:ascii="Times New Roman" w:hAnsi="Times New Roman" w:cs="Times New Roman"/>
      <w:sz w:val="20"/>
      <w:szCs w:val="20"/>
      <w:u w:val="none"/>
    </w:rPr>
  </w:style>
  <w:style w:type="character" w:customStyle="1" w:styleId="Bodytext10pt5">
    <w:name w:val="Body text + 10 pt5"/>
    <w:aliases w:val="Bold12"/>
    <w:rsid w:val="00D24516"/>
    <w:rPr>
      <w:rFonts w:ascii="Times New Roman" w:hAnsi="Times New Roman" w:cs="Times New Roman"/>
      <w:b/>
      <w:bCs/>
      <w:sz w:val="20"/>
      <w:szCs w:val="20"/>
      <w:u w:val="none"/>
    </w:rPr>
  </w:style>
  <w:style w:type="character" w:customStyle="1" w:styleId="Bodytext10pt4">
    <w:name w:val="Body text + 10 pt4"/>
    <w:aliases w:val="Bold11"/>
    <w:rsid w:val="00D24516"/>
    <w:rPr>
      <w:rFonts w:ascii="Times New Roman" w:hAnsi="Times New Roman" w:cs="Times New Roman"/>
      <w:b/>
      <w:bCs/>
      <w:sz w:val="20"/>
      <w:szCs w:val="20"/>
      <w:u w:val="none"/>
    </w:rPr>
  </w:style>
  <w:style w:type="character" w:customStyle="1" w:styleId="Bodytext10pt3">
    <w:name w:val="Body text + 10 pt3"/>
    <w:aliases w:val="Bold10"/>
    <w:rsid w:val="00D24516"/>
    <w:rPr>
      <w:rFonts w:ascii="Times New Roman" w:hAnsi="Times New Roman" w:cs="Times New Roman"/>
      <w:b/>
      <w:bCs/>
      <w:sz w:val="20"/>
      <w:szCs w:val="20"/>
      <w:u w:val="none"/>
    </w:rPr>
  </w:style>
  <w:style w:type="character" w:customStyle="1" w:styleId="BodytextFrankRuehl10">
    <w:name w:val="Body text + FrankRuehl10"/>
    <w:aliases w:val="13.5 pt6"/>
    <w:rsid w:val="00D24516"/>
    <w:rPr>
      <w:rFonts w:ascii="FrankRuehl" w:hAnsi="Times New Roman" w:cs="FrankRuehl"/>
      <w:sz w:val="27"/>
      <w:szCs w:val="27"/>
      <w:u w:val="none"/>
    </w:rPr>
  </w:style>
  <w:style w:type="character" w:customStyle="1" w:styleId="BodytextFrankRuehl9">
    <w:name w:val="Body text + FrankRuehl9"/>
    <w:aliases w:val="11.5 pt,Heading #6 (2) + Arial Unicode MS,Spacing 0 pt36"/>
    <w:rsid w:val="00D24516"/>
    <w:rPr>
      <w:rFonts w:ascii="FrankRuehl" w:hAnsi="Times New Roman" w:cs="FrankRuehl"/>
      <w:sz w:val="23"/>
      <w:szCs w:val="23"/>
      <w:u w:val="none"/>
    </w:rPr>
  </w:style>
  <w:style w:type="character" w:customStyle="1" w:styleId="Bodytext105pt1">
    <w:name w:val="Body text + 10.5 pt1"/>
    <w:rsid w:val="00D24516"/>
    <w:rPr>
      <w:rFonts w:ascii="Times New Roman" w:hAnsi="Times New Roman" w:cs="Times New Roman"/>
      <w:sz w:val="21"/>
      <w:szCs w:val="21"/>
      <w:u w:val="none"/>
    </w:rPr>
  </w:style>
  <w:style w:type="character" w:customStyle="1" w:styleId="Bodytext95pt3">
    <w:name w:val="Body text + 9.5 pt3"/>
    <w:rsid w:val="00D24516"/>
    <w:rPr>
      <w:rFonts w:ascii="Times New Roman" w:hAnsi="Times New Roman" w:cs="Times New Roman"/>
      <w:sz w:val="19"/>
      <w:szCs w:val="19"/>
      <w:u w:val="none"/>
    </w:rPr>
  </w:style>
  <w:style w:type="character" w:customStyle="1" w:styleId="BodytextArial1">
    <w:name w:val="Body text + Arial1"/>
    <w:aliases w:val="9.5 pt1,9 pt"/>
    <w:rsid w:val="00D24516"/>
    <w:rPr>
      <w:rFonts w:ascii="Arial" w:hAnsi="Arial" w:cs="Arial"/>
      <w:sz w:val="19"/>
      <w:szCs w:val="19"/>
      <w:u w:val="none"/>
    </w:rPr>
  </w:style>
  <w:style w:type="character" w:customStyle="1" w:styleId="BodytextFrankRuehl8">
    <w:name w:val="Body text + FrankRuehl8"/>
    <w:aliases w:val="14 pt2"/>
    <w:rsid w:val="00D24516"/>
    <w:rPr>
      <w:rFonts w:ascii="FrankRuehl" w:hAnsi="Times New Roman" w:cs="FrankRuehl"/>
      <w:sz w:val="28"/>
      <w:szCs w:val="28"/>
      <w:u w:val="none"/>
    </w:rPr>
  </w:style>
  <w:style w:type="character" w:customStyle="1" w:styleId="BodytextFrankRuehl7">
    <w:name w:val="Body text + FrankRuehl7"/>
    <w:aliases w:val="13.5 pt5"/>
    <w:rsid w:val="00D24516"/>
    <w:rPr>
      <w:rFonts w:ascii="FrankRuehl" w:hAnsi="Times New Roman" w:cs="FrankRuehl"/>
      <w:sz w:val="27"/>
      <w:szCs w:val="27"/>
      <w:u w:val="none"/>
    </w:rPr>
  </w:style>
  <w:style w:type="character" w:customStyle="1" w:styleId="BodytextSegoeUI1">
    <w:name w:val="Body text + Segoe UI1"/>
    <w:aliases w:val="4 pt1"/>
    <w:rsid w:val="00D24516"/>
    <w:rPr>
      <w:rFonts w:ascii="Segoe UI" w:hAnsi="Segoe UI" w:cs="Segoe UI"/>
      <w:sz w:val="8"/>
      <w:szCs w:val="8"/>
      <w:u w:val="none"/>
    </w:rPr>
  </w:style>
  <w:style w:type="character" w:customStyle="1" w:styleId="BodytextFrankRuehl6">
    <w:name w:val="Body text + FrankRuehl6"/>
    <w:rsid w:val="00D24516"/>
    <w:rPr>
      <w:rFonts w:ascii="FrankRuehl" w:hAnsi="Times New Roman" w:cs="FrankRuehl"/>
      <w:sz w:val="26"/>
      <w:szCs w:val="26"/>
      <w:u w:val="none"/>
    </w:rPr>
  </w:style>
  <w:style w:type="character" w:customStyle="1" w:styleId="BodytextFrankRuehl5">
    <w:name w:val="Body text + FrankRuehl5"/>
    <w:aliases w:val="13.5 pt4"/>
    <w:rsid w:val="00D24516"/>
    <w:rPr>
      <w:rFonts w:ascii="FrankRuehl" w:hAnsi="Times New Roman" w:cs="FrankRuehl"/>
      <w:sz w:val="27"/>
      <w:szCs w:val="27"/>
      <w:u w:val="none"/>
    </w:rPr>
  </w:style>
  <w:style w:type="character" w:customStyle="1" w:styleId="BodytextFrankRuehl4">
    <w:name w:val="Body text + FrankRuehl4"/>
    <w:aliases w:val="14 pt1"/>
    <w:rsid w:val="00D24516"/>
    <w:rPr>
      <w:rFonts w:ascii="FrankRuehl" w:hAnsi="Times New Roman" w:cs="FrankRuehl"/>
      <w:sz w:val="28"/>
      <w:szCs w:val="28"/>
      <w:u w:val="none"/>
    </w:rPr>
  </w:style>
  <w:style w:type="character" w:customStyle="1" w:styleId="Bodytext10pt2">
    <w:name w:val="Body text + 10 pt2"/>
    <w:rsid w:val="00D24516"/>
    <w:rPr>
      <w:rFonts w:ascii="Times New Roman" w:hAnsi="Times New Roman" w:cs="Times New Roman"/>
      <w:sz w:val="20"/>
      <w:szCs w:val="20"/>
      <w:u w:val="none"/>
    </w:rPr>
  </w:style>
  <w:style w:type="character" w:customStyle="1" w:styleId="BodytextFrankRuehl3">
    <w:name w:val="Body text + FrankRuehl3"/>
    <w:aliases w:val="13.5 pt3"/>
    <w:rsid w:val="00D24516"/>
    <w:rPr>
      <w:rFonts w:ascii="FrankRuehl" w:hAnsi="Times New Roman" w:cs="FrankRuehl"/>
      <w:sz w:val="27"/>
      <w:szCs w:val="27"/>
      <w:u w:val="none"/>
    </w:rPr>
  </w:style>
  <w:style w:type="character" w:customStyle="1" w:styleId="Bodytext95pt1">
    <w:name w:val="Body text + 9.5 pt1"/>
    <w:rsid w:val="00D24516"/>
    <w:rPr>
      <w:rFonts w:ascii="Times New Roman" w:hAnsi="Times New Roman" w:cs="Times New Roman"/>
      <w:sz w:val="19"/>
      <w:szCs w:val="19"/>
      <w:u w:val="none"/>
    </w:rPr>
  </w:style>
  <w:style w:type="character" w:customStyle="1" w:styleId="BodytextFrankRuehl2">
    <w:name w:val="Body text + FrankRuehl2"/>
    <w:aliases w:val="13.5 pt2,Table caption (2) + Arial"/>
    <w:rsid w:val="00D24516"/>
    <w:rPr>
      <w:rFonts w:ascii="FrankRuehl" w:hAnsi="Times New Roman" w:cs="FrankRuehl"/>
      <w:sz w:val="27"/>
      <w:szCs w:val="27"/>
      <w:u w:val="none"/>
    </w:rPr>
  </w:style>
  <w:style w:type="character" w:customStyle="1" w:styleId="BodytextFrankRuehl1">
    <w:name w:val="Body text + FrankRuehl1"/>
    <w:aliases w:val="13.5 pt1"/>
    <w:rsid w:val="00D24516"/>
    <w:rPr>
      <w:rFonts w:ascii="FrankRuehl" w:hAnsi="Times New Roman" w:cs="FrankRuehl"/>
      <w:sz w:val="27"/>
      <w:szCs w:val="27"/>
      <w:u w:val="none"/>
    </w:rPr>
  </w:style>
  <w:style w:type="character" w:customStyle="1" w:styleId="Bodytext9pt4">
    <w:name w:val="Body text + 9 pt4"/>
    <w:aliases w:val="Bold8"/>
    <w:rsid w:val="00D24516"/>
    <w:rPr>
      <w:rFonts w:ascii="Times New Roman" w:hAnsi="Times New Roman" w:cs="Times New Roman"/>
      <w:b/>
      <w:bCs/>
      <w:sz w:val="18"/>
      <w:szCs w:val="18"/>
      <w:u w:val="none"/>
    </w:rPr>
  </w:style>
  <w:style w:type="character" w:customStyle="1" w:styleId="Bodytext85pt1">
    <w:name w:val="Body text + 8.5 pt1"/>
    <w:aliases w:val="Bold6"/>
    <w:rsid w:val="00D24516"/>
    <w:rPr>
      <w:rFonts w:ascii="Times New Roman" w:hAnsi="Times New Roman" w:cs="Times New Roman"/>
      <w:b/>
      <w:bCs/>
      <w:sz w:val="17"/>
      <w:szCs w:val="17"/>
      <w:u w:val="none"/>
    </w:rPr>
  </w:style>
  <w:style w:type="character" w:customStyle="1" w:styleId="Bodytext4pt">
    <w:name w:val="Body text + 4 pt"/>
    <w:rsid w:val="00D24516"/>
    <w:rPr>
      <w:rFonts w:ascii="Times New Roman" w:hAnsi="Times New Roman" w:cs="Times New Roman"/>
      <w:sz w:val="8"/>
      <w:szCs w:val="8"/>
      <w:u w:val="none"/>
    </w:rPr>
  </w:style>
  <w:style w:type="character" w:customStyle="1" w:styleId="Bodytext15">
    <w:name w:val="Body text (15)_"/>
    <w:link w:val="Bodytext150"/>
    <w:rsid w:val="00D24516"/>
    <w:rPr>
      <w:rFonts w:ascii="Arial" w:hAnsi="Arial"/>
      <w:sz w:val="15"/>
      <w:szCs w:val="15"/>
      <w:lang w:bidi="ar-SA"/>
    </w:rPr>
  </w:style>
  <w:style w:type="paragraph" w:customStyle="1" w:styleId="Bodytext150">
    <w:name w:val="Body text (15)"/>
    <w:basedOn w:val="Normal"/>
    <w:link w:val="Bodytext15"/>
    <w:rsid w:val="00D24516"/>
    <w:pPr>
      <w:shd w:val="clear" w:color="auto" w:fill="FFFFFF"/>
      <w:spacing w:before="6780" w:line="240" w:lineRule="atLeast"/>
      <w:jc w:val="center"/>
    </w:pPr>
    <w:rPr>
      <w:rFonts w:ascii="Arial" w:eastAsia="Times New Roman" w:hAnsi="Arial" w:cs="Times New Roman"/>
      <w:color w:val="auto"/>
      <w:sz w:val="15"/>
      <w:szCs w:val="15"/>
      <w:lang w:val="en-US" w:eastAsia="en-US"/>
    </w:rPr>
  </w:style>
  <w:style w:type="character" w:customStyle="1" w:styleId="Bodytext16">
    <w:name w:val="Body text (16)_"/>
    <w:link w:val="Bodytext160"/>
    <w:rsid w:val="00D24516"/>
    <w:rPr>
      <w:rFonts w:ascii="Arial" w:hAnsi="Arial"/>
      <w:sz w:val="9"/>
      <w:szCs w:val="9"/>
      <w:lang w:bidi="ar-SA"/>
    </w:rPr>
  </w:style>
  <w:style w:type="paragraph" w:customStyle="1" w:styleId="Bodytext160">
    <w:name w:val="Body text (16)"/>
    <w:basedOn w:val="Normal"/>
    <w:link w:val="Bodytext16"/>
    <w:rsid w:val="00D24516"/>
    <w:pPr>
      <w:shd w:val="clear" w:color="auto" w:fill="FFFFFF"/>
      <w:spacing w:line="240" w:lineRule="atLeast"/>
      <w:jc w:val="center"/>
    </w:pPr>
    <w:rPr>
      <w:rFonts w:ascii="Arial" w:eastAsia="Times New Roman" w:hAnsi="Arial" w:cs="Times New Roman"/>
      <w:color w:val="auto"/>
      <w:sz w:val="9"/>
      <w:szCs w:val="9"/>
      <w:lang w:val="en-US" w:eastAsia="en-US"/>
    </w:rPr>
  </w:style>
  <w:style w:type="paragraph" w:customStyle="1" w:styleId="Headerorfooter1">
    <w:name w:val="Header or footer1"/>
    <w:basedOn w:val="Normal"/>
    <w:rsid w:val="00D24516"/>
    <w:pPr>
      <w:shd w:val="clear" w:color="auto" w:fill="FFFFFF"/>
      <w:spacing w:line="240" w:lineRule="atLeast"/>
      <w:jc w:val="center"/>
    </w:pPr>
    <w:rPr>
      <w:rFonts w:ascii="Arial" w:hAnsi="Arial" w:cs="Arial"/>
      <w:color w:val="auto"/>
      <w:sz w:val="9"/>
      <w:szCs w:val="9"/>
      <w:lang w:eastAsia="en-US"/>
    </w:rPr>
  </w:style>
  <w:style w:type="paragraph" w:customStyle="1" w:styleId="Bodytext61">
    <w:name w:val="Body text (6)1"/>
    <w:basedOn w:val="Normal"/>
    <w:rsid w:val="00D24516"/>
    <w:pPr>
      <w:shd w:val="clear" w:color="auto" w:fill="FFFFFF"/>
      <w:spacing w:line="252" w:lineRule="exact"/>
      <w:jc w:val="both"/>
    </w:pPr>
    <w:rPr>
      <w:rFonts w:ascii="Times New Roman" w:hAnsi="Times New Roman" w:cs="Times New Roman"/>
      <w:color w:val="auto"/>
      <w:sz w:val="20"/>
      <w:szCs w:val="20"/>
      <w:lang w:eastAsia="en-US"/>
    </w:rPr>
  </w:style>
  <w:style w:type="character" w:customStyle="1" w:styleId="PicturecaptionExact">
    <w:name w:val="Picture caption Exact"/>
    <w:link w:val="Picturecaption"/>
    <w:rsid w:val="009146A9"/>
    <w:rPr>
      <w:sz w:val="28"/>
      <w:szCs w:val="28"/>
      <w:lang w:bidi="ar-SA"/>
    </w:rPr>
  </w:style>
  <w:style w:type="paragraph" w:customStyle="1" w:styleId="Picturecaption">
    <w:name w:val="Picture caption"/>
    <w:basedOn w:val="Normal"/>
    <w:link w:val="PicturecaptionExact"/>
    <w:rsid w:val="009146A9"/>
    <w:pPr>
      <w:shd w:val="clear" w:color="auto" w:fill="FFFFFF"/>
      <w:spacing w:line="240" w:lineRule="atLeast"/>
    </w:pPr>
    <w:rPr>
      <w:rFonts w:ascii="Times New Roman" w:eastAsia="Times New Roman" w:hAnsi="Times New Roman" w:cs="Times New Roman"/>
      <w:color w:val="auto"/>
      <w:sz w:val="28"/>
      <w:szCs w:val="28"/>
      <w:lang w:val="en-US" w:eastAsia="en-US"/>
    </w:rPr>
  </w:style>
  <w:style w:type="paragraph" w:styleId="Header">
    <w:name w:val="header"/>
    <w:basedOn w:val="Normal"/>
    <w:rsid w:val="003D5173"/>
    <w:pPr>
      <w:tabs>
        <w:tab w:val="center" w:pos="4320"/>
        <w:tab w:val="right" w:pos="8640"/>
      </w:tabs>
    </w:pPr>
  </w:style>
  <w:style w:type="paragraph" w:styleId="Footer">
    <w:name w:val="footer"/>
    <w:basedOn w:val="Normal"/>
    <w:rsid w:val="003D5173"/>
    <w:pPr>
      <w:tabs>
        <w:tab w:val="center" w:pos="4320"/>
        <w:tab w:val="right" w:pos="8640"/>
      </w:tabs>
    </w:pPr>
  </w:style>
  <w:style w:type="character" w:customStyle="1" w:styleId="Bodytext3Exact">
    <w:name w:val="Body text (3) Exact"/>
    <w:rsid w:val="001C43C3"/>
    <w:rPr>
      <w:rFonts w:ascii="Times New Roman" w:hAnsi="Times New Roman" w:cs="Times New Roman"/>
      <w:u w:val="none"/>
    </w:rPr>
  </w:style>
  <w:style w:type="character" w:customStyle="1" w:styleId="Bodytext3ItalicExact">
    <w:name w:val="Body text (3) + Italic Exact"/>
    <w:rsid w:val="001C43C3"/>
    <w:rPr>
      <w:rFonts w:ascii="Times New Roman" w:hAnsi="Times New Roman" w:cs="Times New Roman"/>
      <w:i/>
      <w:iCs/>
      <w:color w:val="000000"/>
      <w:spacing w:val="0"/>
      <w:w w:val="100"/>
      <w:position w:val="0"/>
      <w:sz w:val="24"/>
      <w:szCs w:val="24"/>
      <w:u w:val="none"/>
    </w:rPr>
  </w:style>
  <w:style w:type="character" w:customStyle="1" w:styleId="Heading2Exact">
    <w:name w:val="Heading #2 Exact"/>
    <w:rsid w:val="001C43C3"/>
    <w:rPr>
      <w:rFonts w:ascii="Times New Roman" w:hAnsi="Times New Roman" w:cs="Times New Roman"/>
      <w:u w:val="none"/>
    </w:rPr>
  </w:style>
  <w:style w:type="character" w:customStyle="1" w:styleId="Heading2ItalicExact">
    <w:name w:val="Heading #2 + Italic Exact"/>
    <w:rsid w:val="001C43C3"/>
    <w:rPr>
      <w:rFonts w:ascii="Times New Roman" w:hAnsi="Times New Roman" w:cs="Times New Roman"/>
      <w:i/>
      <w:iCs/>
      <w:u w:val="none"/>
    </w:rPr>
  </w:style>
  <w:style w:type="character" w:customStyle="1" w:styleId="Heading214ptExact">
    <w:name w:val="Heading #2 + 14 pt Exact"/>
    <w:rsid w:val="001C43C3"/>
    <w:rPr>
      <w:rFonts w:ascii="Times New Roman" w:hAnsi="Times New Roman" w:cs="Times New Roman"/>
      <w:sz w:val="28"/>
      <w:szCs w:val="28"/>
      <w:u w:val="none"/>
    </w:rPr>
  </w:style>
  <w:style w:type="character" w:customStyle="1" w:styleId="Bodytext4Exact">
    <w:name w:val="Body text (4) Exact"/>
    <w:rsid w:val="001C43C3"/>
    <w:rPr>
      <w:rFonts w:ascii="Times New Roman" w:hAnsi="Times New Roman" w:cs="Times New Roman"/>
      <w:sz w:val="28"/>
      <w:szCs w:val="28"/>
      <w:u w:val="none"/>
    </w:rPr>
  </w:style>
  <w:style w:type="character" w:customStyle="1" w:styleId="Bodytext5Exact">
    <w:name w:val="Body text (5) Exact"/>
    <w:rsid w:val="001C43C3"/>
    <w:rPr>
      <w:spacing w:val="0"/>
      <w:sz w:val="24"/>
      <w:szCs w:val="24"/>
      <w:u w:val="none"/>
    </w:rPr>
  </w:style>
  <w:style w:type="character" w:customStyle="1" w:styleId="Bodytext2ItalicExact">
    <w:name w:val="Body text (2) + Italic Exact"/>
    <w:rsid w:val="001C43C3"/>
    <w:rPr>
      <w:rFonts w:ascii="Times New Roman" w:hAnsi="Times New Roman" w:cs="Times New Roman"/>
      <w:b/>
      <w:bCs/>
      <w:i/>
      <w:iCs/>
      <w:color w:val="000000"/>
      <w:spacing w:val="0"/>
      <w:w w:val="100"/>
      <w:position w:val="0"/>
      <w:sz w:val="28"/>
      <w:szCs w:val="28"/>
      <w:u w:val="none"/>
    </w:rPr>
  </w:style>
  <w:style w:type="character" w:customStyle="1" w:styleId="Heading1Exact">
    <w:name w:val="Heading #1 Exact"/>
    <w:rsid w:val="001C43C3"/>
    <w:rPr>
      <w:rFonts w:ascii="Times New Roman" w:hAnsi="Times New Roman" w:cs="Times New Roman"/>
      <w:u w:val="none"/>
    </w:rPr>
  </w:style>
  <w:style w:type="character" w:customStyle="1" w:styleId="Bodytext6Exact">
    <w:name w:val="Body text (6) Exact"/>
    <w:rsid w:val="001C43C3"/>
    <w:rPr>
      <w:rFonts w:ascii="Times New Roman" w:hAnsi="Times New Roman" w:cs="Times New Roman"/>
      <w:b/>
      <w:bCs/>
      <w:sz w:val="28"/>
      <w:szCs w:val="28"/>
      <w:u w:val="none"/>
    </w:rPr>
  </w:style>
  <w:style w:type="character" w:customStyle="1" w:styleId="Bodytext612pt1">
    <w:name w:val="Body text (6) + 12 pt1"/>
    <w:aliases w:val="Not Bold Exact"/>
    <w:rsid w:val="001C43C3"/>
    <w:rPr>
      <w:rFonts w:ascii="Times New Roman" w:hAnsi="Times New Roman" w:cs="Times New Roman"/>
      <w:b/>
      <w:bCs/>
      <w:color w:val="000000"/>
      <w:spacing w:val="0"/>
      <w:w w:val="100"/>
      <w:position w:val="0"/>
      <w:sz w:val="24"/>
      <w:szCs w:val="24"/>
      <w:u w:val="none"/>
    </w:rPr>
  </w:style>
  <w:style w:type="character" w:customStyle="1" w:styleId="Bodytext7Exact">
    <w:name w:val="Body text (7) Exact"/>
    <w:rsid w:val="001C43C3"/>
    <w:rPr>
      <w:rFonts w:ascii="Times New Roman" w:hAnsi="Times New Roman" w:cs="Times New Roman"/>
      <w:i/>
      <w:iCs/>
      <w:spacing w:val="0"/>
      <w:sz w:val="28"/>
      <w:szCs w:val="28"/>
      <w:u w:val="none"/>
    </w:rPr>
  </w:style>
  <w:style w:type="character" w:customStyle="1" w:styleId="Bodytext7NotItalicExact">
    <w:name w:val="Body text (7) + Not Italic Exact"/>
    <w:basedOn w:val="Bodytext7Exact"/>
    <w:rsid w:val="001C43C3"/>
    <w:rPr>
      <w:rFonts w:ascii="Times New Roman" w:hAnsi="Times New Roman" w:cs="Times New Roman"/>
      <w:i/>
      <w:iCs/>
      <w:spacing w:val="0"/>
      <w:sz w:val="28"/>
      <w:szCs w:val="28"/>
      <w:u w:val="none"/>
    </w:rPr>
  </w:style>
  <w:style w:type="character" w:customStyle="1" w:styleId="PicturecaptionSpacing7ptExact">
    <w:name w:val="Picture caption + Spacing 7 pt Exact"/>
    <w:rsid w:val="001C43C3"/>
    <w:rPr>
      <w:rFonts w:ascii="Times New Roman" w:hAnsi="Times New Roman" w:cs="Times New Roman"/>
      <w:b/>
      <w:bCs/>
      <w:spacing w:val="140"/>
      <w:sz w:val="28"/>
      <w:szCs w:val="28"/>
      <w:u w:val="none"/>
      <w:lang w:bidi="ar-SA"/>
    </w:rPr>
  </w:style>
  <w:style w:type="character" w:customStyle="1" w:styleId="Picturecaption2Exact">
    <w:name w:val="Picture caption (2) Exact"/>
    <w:link w:val="Picturecaption2"/>
    <w:rsid w:val="001C43C3"/>
    <w:rPr>
      <w:lang w:bidi="ar-SA"/>
    </w:rPr>
  </w:style>
  <w:style w:type="character" w:customStyle="1" w:styleId="Picturecaption2Tahoma">
    <w:name w:val="Picture caption (2) + Tahoma"/>
    <w:aliases w:val="6 pt,Bold Exact"/>
    <w:rsid w:val="001C43C3"/>
    <w:rPr>
      <w:rFonts w:ascii="Tahoma" w:hAnsi="Tahoma" w:cs="Tahoma"/>
      <w:b/>
      <w:bCs/>
      <w:spacing w:val="0"/>
      <w:sz w:val="12"/>
      <w:szCs w:val="12"/>
      <w:lang w:bidi="ar-SA"/>
    </w:rPr>
  </w:style>
  <w:style w:type="character" w:customStyle="1" w:styleId="Picturecaption2Exact1">
    <w:name w:val="Picture caption (2) Exact1"/>
    <w:rsid w:val="001C43C3"/>
    <w:rPr>
      <w:u w:val="single"/>
      <w:lang w:bidi="ar-SA"/>
    </w:rPr>
  </w:style>
  <w:style w:type="character" w:customStyle="1" w:styleId="Bodytext212pt">
    <w:name w:val="Body text (2) + 12 pt"/>
    <w:rsid w:val="001C43C3"/>
    <w:rPr>
      <w:rFonts w:ascii="Times New Roman" w:hAnsi="Times New Roman" w:cs="Times New Roman"/>
      <w:b/>
      <w:bCs/>
      <w:spacing w:val="4"/>
      <w:sz w:val="24"/>
      <w:szCs w:val="24"/>
      <w:u w:val="none"/>
    </w:rPr>
  </w:style>
  <w:style w:type="character" w:customStyle="1" w:styleId="Headerorfooter2">
    <w:name w:val="Header or footer2"/>
    <w:rsid w:val="001C43C3"/>
    <w:rPr>
      <w:rFonts w:ascii="Times New Roman" w:hAnsi="Times New Roman" w:cs="Times New Roman"/>
      <w:noProof/>
      <w:sz w:val="19"/>
      <w:szCs w:val="19"/>
      <w:u w:val="single"/>
    </w:rPr>
  </w:style>
  <w:style w:type="character" w:customStyle="1" w:styleId="Bodytext212pt5">
    <w:name w:val="Body text (2) + 12 pt5"/>
    <w:rsid w:val="001C43C3"/>
    <w:rPr>
      <w:rFonts w:ascii="Times New Roman" w:hAnsi="Times New Roman" w:cs="Times New Roman"/>
      <w:b/>
      <w:bCs/>
      <w:spacing w:val="4"/>
      <w:sz w:val="24"/>
      <w:szCs w:val="24"/>
      <w:u w:val="none"/>
    </w:rPr>
  </w:style>
  <w:style w:type="character" w:customStyle="1" w:styleId="Bodytext2Spacing-1pt">
    <w:name w:val="Body text (2) + Spacing -1 pt"/>
    <w:rsid w:val="001C43C3"/>
    <w:rPr>
      <w:rFonts w:ascii="Times New Roman" w:hAnsi="Times New Roman" w:cs="Times New Roman"/>
      <w:b/>
      <w:bCs/>
      <w:spacing w:val="-30"/>
      <w:sz w:val="28"/>
      <w:szCs w:val="28"/>
      <w:u w:val="none"/>
    </w:rPr>
  </w:style>
  <w:style w:type="character" w:customStyle="1" w:styleId="Bodytext210pt">
    <w:name w:val="Body text (2) + 10 pt"/>
    <w:rsid w:val="001C43C3"/>
    <w:rPr>
      <w:rFonts w:ascii="Times New Roman" w:hAnsi="Times New Roman" w:cs="Times New Roman"/>
      <w:b/>
      <w:bCs/>
      <w:spacing w:val="4"/>
      <w:sz w:val="20"/>
      <w:szCs w:val="20"/>
      <w:u w:val="none"/>
    </w:rPr>
  </w:style>
  <w:style w:type="character" w:customStyle="1" w:styleId="Bodytext3Exact1">
    <w:name w:val="Body text (3) Exact1"/>
    <w:rsid w:val="001C43C3"/>
    <w:rPr>
      <w:rFonts w:ascii="Times New Roman" w:hAnsi="Times New Roman" w:cs="Times New Roman"/>
      <w:i/>
      <w:iCs/>
      <w:spacing w:val="1"/>
      <w:sz w:val="23"/>
      <w:szCs w:val="23"/>
      <w:u w:val="single"/>
    </w:rPr>
  </w:style>
  <w:style w:type="character" w:customStyle="1" w:styleId="Bodytext212pt2">
    <w:name w:val="Body text (2) + 12 pt2"/>
    <w:rsid w:val="001C43C3"/>
    <w:rPr>
      <w:rFonts w:ascii="Times New Roman" w:hAnsi="Times New Roman" w:cs="Times New Roman"/>
      <w:b/>
      <w:bCs/>
      <w:spacing w:val="4"/>
      <w:sz w:val="24"/>
      <w:szCs w:val="24"/>
      <w:u w:val="none"/>
    </w:rPr>
  </w:style>
  <w:style w:type="character" w:customStyle="1" w:styleId="Bodytext24pt">
    <w:name w:val="Body text (2) + 4 pt"/>
    <w:aliases w:val="Scale 250%"/>
    <w:rsid w:val="001C43C3"/>
    <w:rPr>
      <w:rFonts w:ascii="Times New Roman" w:hAnsi="Times New Roman" w:cs="Times New Roman"/>
      <w:b/>
      <w:bCs/>
      <w:spacing w:val="4"/>
      <w:w w:val="250"/>
      <w:sz w:val="8"/>
      <w:szCs w:val="8"/>
      <w:u w:val="none"/>
    </w:rPr>
  </w:style>
  <w:style w:type="paragraph" w:customStyle="1" w:styleId="Picturecaption2">
    <w:name w:val="Picture caption (2)"/>
    <w:basedOn w:val="Normal"/>
    <w:link w:val="Picturecaption2Exact"/>
    <w:rsid w:val="001C43C3"/>
    <w:pPr>
      <w:shd w:val="clear" w:color="auto" w:fill="FFFFFF"/>
      <w:spacing w:line="240" w:lineRule="atLeast"/>
      <w:jc w:val="both"/>
    </w:pPr>
    <w:rPr>
      <w:rFonts w:ascii="Times New Roman" w:eastAsia="Times New Roman" w:hAnsi="Times New Roman" w:cs="Times New Roman"/>
      <w:color w:val="auto"/>
      <w:sz w:val="20"/>
      <w:szCs w:val="20"/>
      <w:lang w:val="en-US" w:eastAsia="en-US"/>
    </w:rPr>
  </w:style>
  <w:style w:type="paragraph" w:customStyle="1" w:styleId="Tablecaption1">
    <w:name w:val="Table caption1"/>
    <w:basedOn w:val="Normal"/>
    <w:rsid w:val="001C43C3"/>
    <w:pPr>
      <w:shd w:val="clear" w:color="auto" w:fill="FFFFFF"/>
      <w:spacing w:line="240" w:lineRule="atLeast"/>
    </w:pPr>
    <w:rPr>
      <w:rFonts w:ascii="Times New Roman" w:eastAsia="Tahoma" w:hAnsi="Times New Roman" w:cs="Times New Roman"/>
      <w:color w:val="auto"/>
      <w:lang w:eastAsia="en-US"/>
    </w:rPr>
  </w:style>
  <w:style w:type="character" w:customStyle="1" w:styleId="Picturecaption0">
    <w:name w:val="Picture caption_"/>
    <w:rsid w:val="00ED175C"/>
    <w:rPr>
      <w:rFonts w:ascii="Times New Roman" w:hAnsi="Times New Roman" w:cs="Times New Roman"/>
      <w:b/>
      <w:bCs/>
      <w:u w:val="none"/>
    </w:rPr>
  </w:style>
  <w:style w:type="character" w:customStyle="1" w:styleId="Bodytext7Spacing0pt">
    <w:name w:val="Body text (7) + Spacing 0 pt"/>
    <w:rsid w:val="00B1214C"/>
    <w:rPr>
      <w:rFonts w:ascii="Times New Roman" w:hAnsi="Times New Roman" w:cs="Times New Roman"/>
      <w:spacing w:val="-3"/>
      <w:sz w:val="17"/>
      <w:szCs w:val="17"/>
      <w:u w:val="none"/>
    </w:rPr>
  </w:style>
  <w:style w:type="character" w:customStyle="1" w:styleId="BodytextSpacing0pt">
    <w:name w:val="Body text + Spacing 0 pt"/>
    <w:rsid w:val="00B1214C"/>
    <w:rPr>
      <w:rFonts w:ascii="Arial Unicode MS" w:eastAsia="Arial Unicode MS" w:hAnsi="Times New Roman" w:cs="Arial Unicode MS"/>
      <w:spacing w:val="3"/>
      <w:sz w:val="23"/>
      <w:szCs w:val="23"/>
      <w:u w:val="none"/>
    </w:rPr>
  </w:style>
  <w:style w:type="character" w:customStyle="1" w:styleId="Bodytext12115pt">
    <w:name w:val="Body text (12) + 11.5 pt"/>
    <w:aliases w:val="Spacing 0 pt39"/>
    <w:rsid w:val="00B1214C"/>
    <w:rPr>
      <w:rFonts w:ascii="Arial Unicode MS" w:eastAsia="Arial Unicode MS" w:cs="Arial Unicode MS"/>
      <w:b/>
      <w:bCs/>
      <w:spacing w:val="4"/>
      <w:sz w:val="23"/>
      <w:szCs w:val="23"/>
      <w:u w:val="none"/>
      <w:lang w:bidi="ar-SA"/>
    </w:rPr>
  </w:style>
  <w:style w:type="character" w:customStyle="1" w:styleId="Bodytext13pt">
    <w:name w:val="Body text + 13 pt"/>
    <w:aliases w:val="Spacing 0 pt38"/>
    <w:rsid w:val="00B1214C"/>
    <w:rPr>
      <w:rFonts w:ascii="Arial Unicode MS" w:eastAsia="Arial Unicode MS" w:hAnsi="Times New Roman" w:cs="Arial Unicode MS"/>
      <w:spacing w:val="-2"/>
      <w:sz w:val="26"/>
      <w:szCs w:val="26"/>
      <w:u w:val="none"/>
    </w:rPr>
  </w:style>
  <w:style w:type="character" w:customStyle="1" w:styleId="Heading62">
    <w:name w:val="Heading #6 (2)_"/>
    <w:link w:val="Heading620"/>
    <w:rsid w:val="00B1214C"/>
    <w:rPr>
      <w:rFonts w:ascii="Arial" w:hAnsi="Arial"/>
      <w:b/>
      <w:bCs/>
      <w:spacing w:val="2"/>
      <w:lang w:bidi="ar-SA"/>
    </w:rPr>
  </w:style>
  <w:style w:type="character" w:customStyle="1" w:styleId="Tablecaption2Italic">
    <w:name w:val="Table caption (2) + Italic"/>
    <w:aliases w:val="Spacing 0 pt34"/>
    <w:rsid w:val="00B1214C"/>
    <w:rPr>
      <w:rFonts w:ascii="Arial Unicode MS" w:eastAsia="Arial Unicode MS" w:cs="Arial Unicode MS"/>
      <w:b w:val="0"/>
      <w:bCs w:val="0"/>
      <w:i/>
      <w:iCs/>
      <w:spacing w:val="3"/>
      <w:sz w:val="23"/>
      <w:szCs w:val="23"/>
      <w:u w:val="none"/>
      <w:lang w:bidi="ar-SA"/>
    </w:rPr>
  </w:style>
  <w:style w:type="character" w:customStyle="1" w:styleId="Bodytext42">
    <w:name w:val="Body text4"/>
    <w:rsid w:val="00B1214C"/>
    <w:rPr>
      <w:rFonts w:ascii="Arial Unicode MS" w:eastAsia="Arial Unicode MS" w:hAnsi="Times New Roman" w:cs="Arial Unicode MS"/>
      <w:spacing w:val="4"/>
      <w:sz w:val="23"/>
      <w:szCs w:val="23"/>
      <w:u w:val="none"/>
    </w:rPr>
  </w:style>
  <w:style w:type="character" w:customStyle="1" w:styleId="Bodytext13pt1">
    <w:name w:val="Body text + 13 pt1"/>
    <w:aliases w:val="Spacing 0 pt33"/>
    <w:rsid w:val="00B1214C"/>
    <w:rPr>
      <w:rFonts w:ascii="Arial Unicode MS" w:eastAsia="Arial Unicode MS" w:hAnsi="Times New Roman" w:cs="Arial Unicode MS"/>
      <w:spacing w:val="-2"/>
      <w:sz w:val="26"/>
      <w:szCs w:val="26"/>
      <w:u w:val="none"/>
    </w:rPr>
  </w:style>
  <w:style w:type="character" w:customStyle="1" w:styleId="BodytextTimesNewRoman2">
    <w:name w:val="Body text + Times New Roman2"/>
    <w:aliases w:val="12.5 pt1,Spacing 0 pt32"/>
    <w:rsid w:val="00B1214C"/>
    <w:rPr>
      <w:rFonts w:ascii="Times New Roman" w:eastAsia="Arial Unicode MS" w:hAnsi="Times New Roman" w:cs="Times New Roman"/>
      <w:spacing w:val="9"/>
      <w:sz w:val="25"/>
      <w:szCs w:val="25"/>
      <w:u w:val="none"/>
    </w:rPr>
  </w:style>
  <w:style w:type="character" w:customStyle="1" w:styleId="BodytextSpacing0pt1">
    <w:name w:val="Body text + Spacing 0 pt1"/>
    <w:rsid w:val="00B1214C"/>
    <w:rPr>
      <w:rFonts w:ascii="Arial Unicode MS" w:eastAsia="Arial Unicode MS" w:hAnsi="Times New Roman" w:cs="Arial Unicode MS"/>
      <w:spacing w:val="-2"/>
      <w:sz w:val="23"/>
      <w:szCs w:val="23"/>
      <w:u w:val="none"/>
    </w:rPr>
  </w:style>
  <w:style w:type="character" w:customStyle="1" w:styleId="Heading1SmallCaps">
    <w:name w:val="Heading #1 + Small Caps"/>
    <w:rsid w:val="00B1214C"/>
    <w:rPr>
      <w:rFonts w:ascii="Arial Unicode MS" w:eastAsia="Arial Unicode MS" w:hAnsi="Times New Roman" w:cs="Arial Unicode MS"/>
      <w:b/>
      <w:bCs/>
      <w:i/>
      <w:iCs/>
      <w:smallCaps/>
      <w:spacing w:val="-3"/>
      <w:w w:val="66"/>
      <w:sz w:val="23"/>
      <w:szCs w:val="23"/>
      <w:u w:val="none"/>
    </w:rPr>
  </w:style>
  <w:style w:type="character" w:customStyle="1" w:styleId="Heading6">
    <w:name w:val="Heading #6_"/>
    <w:link w:val="Heading60"/>
    <w:rsid w:val="00B1214C"/>
    <w:rPr>
      <w:rFonts w:ascii="Arial Unicode MS" w:eastAsia="Arial Unicode MS"/>
      <w:b/>
      <w:bCs/>
      <w:spacing w:val="3"/>
      <w:sz w:val="23"/>
      <w:szCs w:val="23"/>
      <w:lang w:bidi="ar-SA"/>
    </w:rPr>
  </w:style>
  <w:style w:type="character" w:customStyle="1" w:styleId="Headerorfooter20">
    <w:name w:val="Header or footer (2)_"/>
    <w:link w:val="Headerorfooter21"/>
    <w:rsid w:val="00B1214C"/>
    <w:rPr>
      <w:rFonts w:ascii="Arial" w:hAnsi="Arial"/>
      <w:b/>
      <w:bCs/>
      <w:spacing w:val="16"/>
      <w:sz w:val="25"/>
      <w:szCs w:val="25"/>
      <w:lang w:bidi="ar-SA"/>
    </w:rPr>
  </w:style>
  <w:style w:type="character" w:customStyle="1" w:styleId="Bodytext17">
    <w:name w:val="Body text (17)_"/>
    <w:link w:val="Bodytext170"/>
    <w:rsid w:val="00B1214C"/>
    <w:rPr>
      <w:rFonts w:ascii="Arial Unicode MS" w:eastAsia="Arial Unicode MS"/>
      <w:spacing w:val="3"/>
      <w:sz w:val="23"/>
      <w:szCs w:val="23"/>
      <w:lang w:bidi="ar-SA"/>
    </w:rPr>
  </w:style>
  <w:style w:type="character" w:customStyle="1" w:styleId="Bodytext18">
    <w:name w:val="Body text (18)_"/>
    <w:link w:val="Bodytext180"/>
    <w:rsid w:val="00B1214C"/>
    <w:rPr>
      <w:rFonts w:ascii="Arial Unicode MS" w:eastAsia="Arial Unicode MS"/>
      <w:b/>
      <w:bCs/>
      <w:sz w:val="23"/>
      <w:szCs w:val="23"/>
      <w:lang w:bidi="ar-SA"/>
    </w:rPr>
  </w:style>
  <w:style w:type="character" w:customStyle="1" w:styleId="Headerorfooter3">
    <w:name w:val="Header or footer (3)_"/>
    <w:link w:val="Headerorfooter30"/>
    <w:rsid w:val="00B1214C"/>
    <w:rPr>
      <w:b/>
      <w:bCs/>
      <w:sz w:val="35"/>
      <w:szCs w:val="35"/>
      <w:lang w:bidi="ar-SA"/>
    </w:rPr>
  </w:style>
  <w:style w:type="character" w:customStyle="1" w:styleId="Bodytext19">
    <w:name w:val="Body text (19)_"/>
    <w:link w:val="Bodytext190"/>
    <w:rsid w:val="00B1214C"/>
    <w:rPr>
      <w:rFonts w:ascii="Arial Unicode MS" w:eastAsia="Arial Unicode MS"/>
      <w:noProof/>
      <w:sz w:val="22"/>
      <w:szCs w:val="22"/>
      <w:lang w:bidi="ar-SA"/>
    </w:rPr>
  </w:style>
  <w:style w:type="character" w:customStyle="1" w:styleId="Heading22">
    <w:name w:val="Heading #2 (2)_"/>
    <w:link w:val="Heading220"/>
    <w:rsid w:val="00B1214C"/>
    <w:rPr>
      <w:rFonts w:ascii="Arial Unicode MS" w:eastAsia="Arial Unicode MS"/>
      <w:spacing w:val="-2"/>
      <w:sz w:val="26"/>
      <w:szCs w:val="26"/>
      <w:lang w:bidi="ar-SA"/>
    </w:rPr>
  </w:style>
  <w:style w:type="character" w:customStyle="1" w:styleId="Headerorfooter4">
    <w:name w:val="Header or footer (4)_"/>
    <w:link w:val="Headerorfooter40"/>
    <w:rsid w:val="00B1214C"/>
    <w:rPr>
      <w:rFonts w:ascii="Arial Unicode MS" w:eastAsia="Arial Unicode MS"/>
      <w:spacing w:val="-15"/>
      <w:sz w:val="23"/>
      <w:szCs w:val="23"/>
      <w:lang w:bidi="ar-SA"/>
    </w:rPr>
  </w:style>
  <w:style w:type="character" w:customStyle="1" w:styleId="Bodytext200">
    <w:name w:val="Body text (20)_"/>
    <w:link w:val="Bodytext201"/>
    <w:rsid w:val="00B1214C"/>
    <w:rPr>
      <w:rFonts w:ascii="Arial Unicode MS" w:eastAsia="Arial Unicode MS"/>
      <w:spacing w:val="4"/>
      <w:lang w:bidi="ar-SA"/>
    </w:rPr>
  </w:style>
  <w:style w:type="character" w:customStyle="1" w:styleId="Bodytext31">
    <w:name w:val="Body text3"/>
    <w:rsid w:val="00B1214C"/>
    <w:rPr>
      <w:rFonts w:ascii="Arial Unicode MS" w:eastAsia="Arial Unicode MS" w:hAnsi="Times New Roman" w:cs="Arial Unicode MS"/>
      <w:spacing w:val="4"/>
      <w:sz w:val="23"/>
      <w:szCs w:val="23"/>
      <w:u w:val="none"/>
    </w:rPr>
  </w:style>
  <w:style w:type="character" w:customStyle="1" w:styleId="Heading63">
    <w:name w:val="Heading #6 (3)_"/>
    <w:link w:val="Heading630"/>
    <w:rsid w:val="00B1214C"/>
    <w:rPr>
      <w:rFonts w:ascii="Arial Unicode MS" w:eastAsia="Arial Unicode MS"/>
      <w:spacing w:val="4"/>
      <w:sz w:val="23"/>
      <w:szCs w:val="23"/>
      <w:lang w:bidi="ar-SA"/>
    </w:rPr>
  </w:style>
  <w:style w:type="character" w:customStyle="1" w:styleId="Headerorfooter5">
    <w:name w:val="Header or footer (5)_"/>
    <w:link w:val="Headerorfooter50"/>
    <w:rsid w:val="00B1214C"/>
    <w:rPr>
      <w:i/>
      <w:iCs/>
      <w:noProof/>
      <w:lang w:bidi="ar-SA"/>
    </w:rPr>
  </w:style>
  <w:style w:type="character" w:customStyle="1" w:styleId="Headerorfooter6">
    <w:name w:val="Header or footer (6)_"/>
    <w:link w:val="Headerorfooter60"/>
    <w:rsid w:val="00B1214C"/>
    <w:rPr>
      <w:rFonts w:ascii="Candara" w:hAnsi="Candara"/>
      <w:noProof/>
      <w:w w:val="350"/>
      <w:sz w:val="12"/>
      <w:szCs w:val="12"/>
      <w:lang w:bidi="ar-SA"/>
    </w:rPr>
  </w:style>
  <w:style w:type="character" w:customStyle="1" w:styleId="Bodytext210">
    <w:name w:val="Body text (21)_"/>
    <w:link w:val="Bodytext211"/>
    <w:rsid w:val="00B1214C"/>
    <w:rPr>
      <w:rFonts w:ascii="Arial Unicode MS" w:eastAsia="Arial Unicode MS"/>
      <w:noProof/>
      <w:sz w:val="22"/>
      <w:szCs w:val="22"/>
      <w:lang w:bidi="ar-SA"/>
    </w:rPr>
  </w:style>
  <w:style w:type="character" w:customStyle="1" w:styleId="Bodytext22">
    <w:name w:val="Body text2"/>
    <w:rsid w:val="00B1214C"/>
    <w:rPr>
      <w:rFonts w:ascii="Arial Unicode MS" w:eastAsia="Arial Unicode MS" w:hAnsi="Times New Roman" w:cs="Arial Unicode MS"/>
      <w:spacing w:val="4"/>
      <w:sz w:val="23"/>
      <w:szCs w:val="23"/>
      <w:u w:val="none"/>
    </w:rPr>
  </w:style>
  <w:style w:type="paragraph" w:customStyle="1" w:styleId="Heading620">
    <w:name w:val="Heading #6 (2)"/>
    <w:basedOn w:val="Normal"/>
    <w:link w:val="Heading62"/>
    <w:rsid w:val="00B1214C"/>
    <w:pPr>
      <w:shd w:val="clear" w:color="auto" w:fill="FFFFFF"/>
      <w:spacing w:line="485" w:lineRule="exact"/>
      <w:ind w:firstLine="720"/>
      <w:jc w:val="both"/>
      <w:outlineLvl w:val="5"/>
    </w:pPr>
    <w:rPr>
      <w:rFonts w:ascii="Arial" w:eastAsia="Times New Roman" w:hAnsi="Arial" w:cs="Times New Roman"/>
      <w:b/>
      <w:bCs/>
      <w:color w:val="auto"/>
      <w:spacing w:val="2"/>
      <w:sz w:val="20"/>
      <w:szCs w:val="20"/>
      <w:lang w:val="en-US" w:eastAsia="en-US"/>
    </w:rPr>
  </w:style>
  <w:style w:type="paragraph" w:customStyle="1" w:styleId="Heading60">
    <w:name w:val="Heading #6"/>
    <w:basedOn w:val="Normal"/>
    <w:link w:val="Heading6"/>
    <w:rsid w:val="00B1214C"/>
    <w:pPr>
      <w:shd w:val="clear" w:color="auto" w:fill="FFFFFF"/>
      <w:spacing w:before="120" w:line="413" w:lineRule="exact"/>
      <w:jc w:val="both"/>
      <w:outlineLvl w:val="5"/>
    </w:pPr>
    <w:rPr>
      <w:rFonts w:ascii="Arial Unicode MS" w:eastAsia="Arial Unicode MS" w:hAnsi="Times New Roman" w:cs="Times New Roman"/>
      <w:b/>
      <w:bCs/>
      <w:color w:val="auto"/>
      <w:spacing w:val="3"/>
      <w:sz w:val="23"/>
      <w:szCs w:val="23"/>
      <w:lang w:val="en-US" w:eastAsia="en-US"/>
    </w:rPr>
  </w:style>
  <w:style w:type="paragraph" w:customStyle="1" w:styleId="Headerorfooter21">
    <w:name w:val="Header or footer (2)"/>
    <w:basedOn w:val="Normal"/>
    <w:link w:val="Headerorfooter20"/>
    <w:rsid w:val="00B1214C"/>
    <w:pPr>
      <w:shd w:val="clear" w:color="auto" w:fill="FFFFFF"/>
      <w:spacing w:line="240" w:lineRule="atLeast"/>
    </w:pPr>
    <w:rPr>
      <w:rFonts w:ascii="Arial" w:eastAsia="Times New Roman" w:hAnsi="Arial" w:cs="Times New Roman"/>
      <w:b/>
      <w:bCs/>
      <w:color w:val="auto"/>
      <w:spacing w:val="16"/>
      <w:sz w:val="25"/>
      <w:szCs w:val="25"/>
      <w:lang w:val="en-US" w:eastAsia="en-US"/>
    </w:rPr>
  </w:style>
  <w:style w:type="paragraph" w:customStyle="1" w:styleId="Bodytext170">
    <w:name w:val="Body text (17)"/>
    <w:basedOn w:val="Normal"/>
    <w:link w:val="Bodytext17"/>
    <w:rsid w:val="00B1214C"/>
    <w:pPr>
      <w:shd w:val="clear" w:color="auto" w:fill="FFFFFF"/>
      <w:spacing w:before="60" w:line="240" w:lineRule="atLeast"/>
      <w:jc w:val="right"/>
    </w:pPr>
    <w:rPr>
      <w:rFonts w:ascii="Arial Unicode MS" w:eastAsia="Arial Unicode MS" w:hAnsi="Times New Roman" w:cs="Times New Roman"/>
      <w:color w:val="auto"/>
      <w:spacing w:val="3"/>
      <w:sz w:val="23"/>
      <w:szCs w:val="23"/>
      <w:lang w:val="en-US" w:eastAsia="en-US"/>
    </w:rPr>
  </w:style>
  <w:style w:type="paragraph" w:customStyle="1" w:styleId="Bodytext180">
    <w:name w:val="Body text (18)"/>
    <w:basedOn w:val="Normal"/>
    <w:link w:val="Bodytext18"/>
    <w:rsid w:val="00B1214C"/>
    <w:pPr>
      <w:shd w:val="clear" w:color="auto" w:fill="FFFFFF"/>
      <w:spacing w:before="60" w:after="180" w:line="240" w:lineRule="atLeast"/>
      <w:ind w:firstLine="680"/>
    </w:pPr>
    <w:rPr>
      <w:rFonts w:ascii="Arial Unicode MS" w:eastAsia="Arial Unicode MS" w:hAnsi="Times New Roman" w:cs="Times New Roman"/>
      <w:b/>
      <w:bCs/>
      <w:color w:val="auto"/>
      <w:sz w:val="23"/>
      <w:szCs w:val="23"/>
      <w:lang w:val="en-US" w:eastAsia="en-US"/>
    </w:rPr>
  </w:style>
  <w:style w:type="paragraph" w:customStyle="1" w:styleId="Headerorfooter30">
    <w:name w:val="Header or footer (3)"/>
    <w:basedOn w:val="Normal"/>
    <w:link w:val="Headerorfooter3"/>
    <w:rsid w:val="00B1214C"/>
    <w:pPr>
      <w:shd w:val="clear" w:color="auto" w:fill="FFFFFF"/>
      <w:spacing w:line="240" w:lineRule="atLeast"/>
    </w:pPr>
    <w:rPr>
      <w:rFonts w:ascii="Times New Roman" w:eastAsia="Times New Roman" w:hAnsi="Times New Roman" w:cs="Times New Roman"/>
      <w:b/>
      <w:bCs/>
      <w:color w:val="auto"/>
      <w:sz w:val="35"/>
      <w:szCs w:val="35"/>
      <w:lang w:val="en-US" w:eastAsia="en-US"/>
    </w:rPr>
  </w:style>
  <w:style w:type="paragraph" w:customStyle="1" w:styleId="Bodytext190">
    <w:name w:val="Body text (19)"/>
    <w:basedOn w:val="Normal"/>
    <w:link w:val="Bodytext19"/>
    <w:rsid w:val="00B1214C"/>
    <w:pPr>
      <w:shd w:val="clear" w:color="auto" w:fill="FFFFFF"/>
      <w:spacing w:line="240" w:lineRule="atLeast"/>
    </w:pPr>
    <w:rPr>
      <w:rFonts w:ascii="Arial Unicode MS" w:eastAsia="Arial Unicode MS" w:hAnsi="Times New Roman" w:cs="Times New Roman"/>
      <w:noProof/>
      <w:color w:val="auto"/>
      <w:sz w:val="22"/>
      <w:szCs w:val="22"/>
      <w:lang w:val="en-US" w:eastAsia="en-US"/>
    </w:rPr>
  </w:style>
  <w:style w:type="paragraph" w:customStyle="1" w:styleId="Heading220">
    <w:name w:val="Heading #2 (2)"/>
    <w:basedOn w:val="Normal"/>
    <w:link w:val="Heading22"/>
    <w:rsid w:val="00B1214C"/>
    <w:pPr>
      <w:shd w:val="clear" w:color="auto" w:fill="FFFFFF"/>
      <w:spacing w:before="60" w:line="240" w:lineRule="atLeast"/>
      <w:outlineLvl w:val="1"/>
    </w:pPr>
    <w:rPr>
      <w:rFonts w:ascii="Arial Unicode MS" w:eastAsia="Arial Unicode MS" w:hAnsi="Times New Roman" w:cs="Times New Roman"/>
      <w:color w:val="auto"/>
      <w:spacing w:val="-2"/>
      <w:sz w:val="26"/>
      <w:szCs w:val="26"/>
      <w:lang w:val="en-US" w:eastAsia="en-US"/>
    </w:rPr>
  </w:style>
  <w:style w:type="paragraph" w:customStyle="1" w:styleId="Headerorfooter40">
    <w:name w:val="Header or footer (4)"/>
    <w:basedOn w:val="Normal"/>
    <w:link w:val="Headerorfooter4"/>
    <w:rsid w:val="00B1214C"/>
    <w:pPr>
      <w:shd w:val="clear" w:color="auto" w:fill="FFFFFF"/>
      <w:spacing w:line="240" w:lineRule="atLeast"/>
    </w:pPr>
    <w:rPr>
      <w:rFonts w:ascii="Arial Unicode MS" w:eastAsia="Arial Unicode MS" w:hAnsi="Times New Roman" w:cs="Times New Roman"/>
      <w:color w:val="auto"/>
      <w:spacing w:val="-15"/>
      <w:sz w:val="23"/>
      <w:szCs w:val="23"/>
      <w:lang w:val="en-US" w:eastAsia="en-US"/>
    </w:rPr>
  </w:style>
  <w:style w:type="paragraph" w:customStyle="1" w:styleId="Bodytext201">
    <w:name w:val="Body text (20)"/>
    <w:basedOn w:val="Normal"/>
    <w:link w:val="Bodytext200"/>
    <w:rsid w:val="00B1214C"/>
    <w:pPr>
      <w:shd w:val="clear" w:color="auto" w:fill="FFFFFF"/>
      <w:spacing w:line="240" w:lineRule="atLeast"/>
    </w:pPr>
    <w:rPr>
      <w:rFonts w:ascii="Arial Unicode MS" w:eastAsia="Arial Unicode MS" w:hAnsi="Times New Roman" w:cs="Times New Roman"/>
      <w:color w:val="auto"/>
      <w:spacing w:val="4"/>
      <w:sz w:val="20"/>
      <w:szCs w:val="20"/>
      <w:lang w:val="en-US" w:eastAsia="en-US"/>
    </w:rPr>
  </w:style>
  <w:style w:type="paragraph" w:customStyle="1" w:styleId="Heading630">
    <w:name w:val="Heading #6 (3)"/>
    <w:basedOn w:val="Normal"/>
    <w:link w:val="Heading63"/>
    <w:rsid w:val="00B1214C"/>
    <w:pPr>
      <w:shd w:val="clear" w:color="auto" w:fill="FFFFFF"/>
      <w:spacing w:before="120" w:after="300" w:line="240" w:lineRule="atLeast"/>
      <w:ind w:firstLine="700"/>
      <w:jc w:val="both"/>
      <w:outlineLvl w:val="5"/>
    </w:pPr>
    <w:rPr>
      <w:rFonts w:ascii="Arial Unicode MS" w:eastAsia="Arial Unicode MS" w:hAnsi="Times New Roman" w:cs="Times New Roman"/>
      <w:color w:val="auto"/>
      <w:spacing w:val="4"/>
      <w:sz w:val="23"/>
      <w:szCs w:val="23"/>
      <w:lang w:val="en-US" w:eastAsia="en-US"/>
    </w:rPr>
  </w:style>
  <w:style w:type="paragraph" w:customStyle="1" w:styleId="Headerorfooter50">
    <w:name w:val="Header or footer (5)"/>
    <w:basedOn w:val="Normal"/>
    <w:link w:val="Headerorfooter5"/>
    <w:rsid w:val="00B1214C"/>
    <w:pPr>
      <w:shd w:val="clear" w:color="auto" w:fill="FFFFFF"/>
      <w:spacing w:line="240" w:lineRule="atLeast"/>
    </w:pPr>
    <w:rPr>
      <w:rFonts w:ascii="Times New Roman" w:eastAsia="Times New Roman" w:hAnsi="Times New Roman" w:cs="Times New Roman"/>
      <w:i/>
      <w:iCs/>
      <w:noProof/>
      <w:color w:val="auto"/>
      <w:sz w:val="20"/>
      <w:szCs w:val="20"/>
      <w:lang w:val="en-US" w:eastAsia="en-US"/>
    </w:rPr>
  </w:style>
  <w:style w:type="paragraph" w:customStyle="1" w:styleId="Headerorfooter60">
    <w:name w:val="Header or footer (6)"/>
    <w:basedOn w:val="Normal"/>
    <w:link w:val="Headerorfooter6"/>
    <w:rsid w:val="00B1214C"/>
    <w:pPr>
      <w:shd w:val="clear" w:color="auto" w:fill="FFFFFF"/>
      <w:spacing w:line="240" w:lineRule="atLeast"/>
    </w:pPr>
    <w:rPr>
      <w:rFonts w:ascii="Candara" w:eastAsia="Times New Roman" w:hAnsi="Candara" w:cs="Times New Roman"/>
      <w:noProof/>
      <w:color w:val="auto"/>
      <w:w w:val="350"/>
      <w:sz w:val="12"/>
      <w:szCs w:val="12"/>
      <w:lang w:val="en-US" w:eastAsia="en-US"/>
    </w:rPr>
  </w:style>
  <w:style w:type="paragraph" w:customStyle="1" w:styleId="Bodytext211">
    <w:name w:val="Body text (21)"/>
    <w:basedOn w:val="Normal"/>
    <w:link w:val="Bodytext210"/>
    <w:rsid w:val="00B1214C"/>
    <w:pPr>
      <w:shd w:val="clear" w:color="auto" w:fill="FFFFFF"/>
      <w:spacing w:before="10620" w:line="240" w:lineRule="atLeast"/>
    </w:pPr>
    <w:rPr>
      <w:rFonts w:ascii="Arial Unicode MS" w:eastAsia="Arial Unicode MS" w:hAnsi="Times New Roman" w:cs="Times New Roman"/>
      <w:noProof/>
      <w:color w:val="auto"/>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utf-8"/>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footnotes" Target="footnote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footer" Target="footer2.xm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image" Target="media/image1.png"/><Relationship Id="rId71" Type="http://schemas.openxmlformats.org/officeDocument/2006/relationships/image" Target="media/image63.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61" Type="http://schemas.openxmlformats.org/officeDocument/2006/relationships/image" Target="media/image53.png"/><Relationship Id="rId82" Type="http://schemas.openxmlformats.org/officeDocument/2006/relationships/image" Target="media/image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10169</Words>
  <Characters>57969</Characters>
  <DocSecurity>0</DocSecurity>
  <Lines>483</Lines>
  <Paragraphs>136</Paragraphs>
  <ScaleCrop>false</ScaleCrop>
  <HeadingPairs>
    <vt:vector size="2" baseType="variant">
      <vt:variant>
        <vt:lpstr>Title</vt:lpstr>
      </vt:variant>
      <vt:variant>
        <vt:i4>1</vt:i4>
      </vt:variant>
    </vt:vector>
  </HeadingPairs>
  <TitlesOfParts>
    <vt:vector size="1" baseType="lpstr">
      <vt:lpstr>THƯ VIỆN PHÁP LUẬT</vt:lpstr>
    </vt:vector>
  </TitlesOfParts>
  <LinksUpToDate>false</LinksUpToDate>
  <CharactersWithSpaces>68002</CharactersWithSpaces>
  <SharedDoc>false</SharedDoc>
  <HyperlinkBase>http://vanbanphapluat.co/nghi-dinh-85-2014-nd-cp-mau-huan-huy-chuong-huy-hieu-ky-niem-chuong-khen-thuong-danh-hieu-thi-dua</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2013-03-14T10:30:00Z</cp:lastPrinted>
  <dcterms:created xsi:type="dcterms:W3CDTF">2022-07-29T04:29:00Z</dcterms:created>
  <dcterms:modified xsi:type="dcterms:W3CDTF">2022-07-29T04:29:00Z</dcterms:modified>
</cp:coreProperties>
</file>